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</w:p>
    <w:p>
      <w:pPr>
        <w:pStyle w:val="8"/>
        <w:ind w:left="0" w:firstLine="0"/>
        <w:jc w:val="center"/>
        <w:rPr>
          <w:rFonts w:hint="default" w:ascii="Calibri"/>
          <w:sz w:val="24"/>
          <w:szCs w:val="24"/>
          <w:lang w:val="ru-RU"/>
        </w:rPr>
      </w:pPr>
      <w:r>
        <w:rPr>
          <w:rFonts w:hint="default" w:ascii="Calibri"/>
          <w:sz w:val="24"/>
          <w:szCs w:val="24"/>
          <w:lang w:val="ru-RU"/>
        </w:rPr>
        <w:drawing>
          <wp:inline distT="0" distB="0" distL="114300" distR="114300">
            <wp:extent cx="5238115" cy="7231380"/>
            <wp:effectExtent l="0" t="0" r="635" b="7620"/>
            <wp:docPr id="2" name="Изображение 2" descr="169329879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16932987911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723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left="0" w:firstLine="0"/>
        <w:jc w:val="left"/>
        <w:rPr>
          <w:rFonts w:ascii="MS Gothic"/>
          <w:sz w:val="24"/>
          <w:szCs w:val="24"/>
        </w:rPr>
      </w:pPr>
    </w:p>
    <w:p>
      <w:pPr>
        <w:pStyle w:val="8"/>
        <w:ind w:left="0" w:firstLine="0"/>
        <w:jc w:val="left"/>
        <w:rPr>
          <w:rFonts w:ascii="MS Gothic"/>
          <w:sz w:val="24"/>
          <w:szCs w:val="24"/>
        </w:rPr>
      </w:pPr>
    </w:p>
    <w:p>
      <w:pPr>
        <w:pStyle w:val="8"/>
        <w:ind w:left="0" w:firstLine="0"/>
        <w:jc w:val="left"/>
        <w:rPr>
          <w:rFonts w:ascii="MS Gothic"/>
          <w:sz w:val="24"/>
          <w:szCs w:val="24"/>
        </w:rPr>
      </w:pPr>
    </w:p>
    <w:p>
      <w:pPr>
        <w:pStyle w:val="8"/>
        <w:ind w:left="0" w:firstLine="0"/>
        <w:jc w:val="center"/>
        <w:rPr>
          <w:rFonts w:hint="default" w:ascii="MS Gothic"/>
          <w:lang w:val="ru-RU"/>
        </w:rPr>
      </w:pPr>
      <w:r>
        <w:rPr>
          <w:rFonts w:hint="default" w:ascii="MS Gothic"/>
          <w:sz w:val="24"/>
          <w:szCs w:val="24"/>
          <w:lang w:val="ru-RU"/>
        </w:rPr>
        <w:t xml:space="preserve"> </w:t>
      </w:r>
      <w:r>
        <w:rPr>
          <w:rFonts w:hint="default" w:ascii="MS Gothic"/>
          <w:sz w:val="32"/>
          <w:szCs w:val="32"/>
          <w:lang w:val="ru-RU"/>
        </w:rPr>
        <w:t xml:space="preserve"> </w:t>
      </w:r>
    </w:p>
    <w:p>
      <w:pPr>
        <w:pStyle w:val="3"/>
        <w:spacing w:before="72"/>
        <w:jc w:val="left"/>
        <w:rPr>
          <w:rFonts w:hint="default"/>
          <w:lang w:val="ru-RU"/>
        </w:rPr>
      </w:pPr>
    </w:p>
    <w:p>
      <w:pPr>
        <w:pStyle w:val="3"/>
        <w:spacing w:before="72"/>
        <w:jc w:val="left"/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pStyle w:val="3"/>
        <w:spacing w:before="72"/>
        <w:jc w:val="left"/>
        <w:rPr>
          <w:rFonts w:hint="default"/>
          <w:lang w:val="ru-RU"/>
        </w:rPr>
      </w:pPr>
    </w:p>
    <w:p>
      <w:pPr>
        <w:pStyle w:val="3"/>
        <w:spacing w:before="72"/>
        <w:jc w:val="left"/>
        <w:rPr>
          <w:rFonts w:hint="default"/>
          <w:lang w:val="ru-RU"/>
        </w:rPr>
      </w:pPr>
    </w:p>
    <w:p>
      <w:pPr>
        <w:pStyle w:val="3"/>
        <w:spacing w:before="72"/>
        <w:jc w:val="left"/>
      </w:pPr>
      <w:r>
        <w:pict>
          <v:rect id="_x0000_s1026" o:spid="_x0000_s1026" o:spt="1" style="position:absolute;left:0pt;margin-left:55.2pt;margin-top:28.45pt;height:1.4pt;width:499.05pt;mso-position-horizontal-relative:page;mso-wrap-distance-bottom:0pt;mso-wrap-distance-top:0pt;z-index:-25165107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/>
              </w:txbxContent>
            </v:textbox>
            <w10:wrap type="topAndBottom"/>
          </v:rect>
        </w:pict>
      </w:r>
      <w:r>
        <w:rPr>
          <w:rFonts w:hint="default"/>
          <w:lang w:val="ru-RU"/>
        </w:rPr>
        <w:t xml:space="preserve"> </w:t>
      </w:r>
      <w:r>
        <w:t>СОДЕРЖАНИЕ</w:t>
      </w:r>
    </w:p>
    <w:p>
      <w:pPr>
        <w:pStyle w:val="8"/>
        <w:ind w:left="0" w:firstLine="0"/>
        <w:jc w:val="left"/>
        <w:rPr>
          <w:b/>
          <w:sz w:val="20"/>
        </w:rPr>
      </w:pPr>
    </w:p>
    <w:sdt>
      <w:sdtPr>
        <w:id w:val="1"/>
        <w:docPartObj>
          <w:docPartGallery w:val="Table of Contents"/>
          <w:docPartUnique/>
        </w:docPartObj>
      </w:sdtPr>
      <w:sdtContent>
        <w:p>
          <w:pPr>
            <w:pStyle w:val="9"/>
            <w:tabs>
              <w:tab w:val="right" w:leader="dot" w:pos="10048"/>
            </w:tabs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ПОЯСНИТЕЛЬНАЯ</w:t>
          </w:r>
          <w:r>
            <w:rPr>
              <w:spacing w:val="-1"/>
            </w:rPr>
            <w:t xml:space="preserve"> </w:t>
          </w:r>
          <w:r>
            <w:t>ЗАПИСКА</w:t>
          </w:r>
          <w:r>
            <w:tab/>
          </w:r>
          <w:r>
            <w:t>3</w:t>
          </w:r>
          <w:r>
            <w:fldChar w:fldCharType="end"/>
          </w:r>
        </w:p>
        <w:p>
          <w:pPr>
            <w:pStyle w:val="10"/>
            <w:tabs>
              <w:tab w:val="right" w:leader="dot" w:pos="10048"/>
            </w:tabs>
            <w:spacing w:before="161"/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Ценностное</w:t>
          </w:r>
          <w:r>
            <w:rPr>
              <w:spacing w:val="-4"/>
            </w:rPr>
            <w:t xml:space="preserve"> </w:t>
          </w:r>
          <w:r>
            <w:t>наполнение внеурочных занятий</w:t>
          </w:r>
          <w:r>
            <w:tab/>
          </w:r>
          <w:r>
            <w:t>6</w:t>
          </w:r>
          <w:r>
            <w:fldChar w:fldCharType="end"/>
          </w:r>
        </w:p>
        <w:p>
          <w:pPr>
            <w:pStyle w:val="11"/>
            <w:tabs>
              <w:tab w:val="right" w:leader="dot" w:pos="10049"/>
            </w:tabs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НАЧАЛЬНОЕ</w:t>
          </w:r>
          <w:r>
            <w:rPr>
              <w:spacing w:val="-3"/>
            </w:rPr>
            <w:t xml:space="preserve"> </w:t>
          </w:r>
          <w:r>
            <w:t>ОБЩЕЕ</w:t>
          </w:r>
          <w:r>
            <w:rPr>
              <w:spacing w:val="-2"/>
            </w:rPr>
            <w:t xml:space="preserve"> </w:t>
          </w:r>
          <w:r>
            <w:t>ОБРАЗОВАНИЕ</w:t>
          </w:r>
          <w:r>
            <w:tab/>
          </w:r>
          <w:r>
            <w:t>12</w:t>
          </w:r>
          <w:r>
            <w:fldChar w:fldCharType="end"/>
          </w:r>
        </w:p>
        <w:p>
          <w:pPr>
            <w:pStyle w:val="10"/>
            <w:tabs>
              <w:tab w:val="right" w:leader="dot" w:pos="10049"/>
            </w:tabs>
            <w:spacing w:before="125"/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Содержание</w:t>
          </w:r>
          <w:r>
            <w:rPr>
              <w:spacing w:val="-4"/>
            </w:rPr>
            <w:t xml:space="preserve"> </w:t>
          </w:r>
          <w:r>
            <w:t>программы внеурочной деятельности</w:t>
          </w:r>
          <w:r>
            <w:tab/>
          </w:r>
          <w:r>
            <w:t>12</w:t>
          </w:r>
          <w:r>
            <w:fldChar w:fldCharType="end"/>
          </w:r>
        </w:p>
        <w:p>
          <w:pPr>
            <w:pStyle w:val="10"/>
            <w:tabs>
              <w:tab w:val="right" w:leader="dot" w:pos="10049"/>
            </w:tabs>
            <w:spacing w:before="127"/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«Разговоры</w:t>
          </w:r>
          <w:r>
            <w:rPr>
              <w:spacing w:val="-1"/>
            </w:rPr>
            <w:t xml:space="preserve"> </w:t>
          </w:r>
          <w:r>
            <w:t>о важном»</w:t>
          </w:r>
          <w:r>
            <w:tab/>
          </w:r>
          <w:r>
            <w:t>12</w:t>
          </w:r>
          <w:r>
            <w:fldChar w:fldCharType="end"/>
          </w:r>
        </w:p>
        <w:p>
          <w:pPr>
            <w:pStyle w:val="10"/>
            <w:tabs>
              <w:tab w:val="right" w:leader="dot" w:pos="10049"/>
            </w:tabs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t>Планируемые</w:t>
          </w:r>
          <w:r>
            <w:rPr>
              <w:spacing w:val="-4"/>
            </w:rPr>
            <w:t xml:space="preserve"> </w:t>
          </w:r>
          <w:r>
            <w:t>результаты</w:t>
          </w:r>
          <w:r>
            <w:rPr>
              <w:spacing w:val="-1"/>
            </w:rPr>
            <w:t xml:space="preserve"> </w:t>
          </w:r>
          <w:r>
            <w:t>освоения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rPr>
              <w:spacing w:val="-1"/>
            </w:rPr>
            <w:t xml:space="preserve"> </w:t>
          </w:r>
          <w:r>
            <w:t>внеурочных</w:t>
          </w:r>
          <w:r>
            <w:rPr>
              <w:spacing w:val="-2"/>
            </w:rPr>
            <w:t xml:space="preserve"> </w:t>
          </w:r>
          <w:r>
            <w:t>занятий</w:t>
          </w:r>
          <w:r>
            <w:tab/>
          </w:r>
          <w:r>
            <w:t>17</w:t>
          </w:r>
          <w:r>
            <w:fldChar w:fldCharType="end"/>
          </w:r>
        </w:p>
        <w:p>
          <w:pPr>
            <w:pStyle w:val="10"/>
            <w:tabs>
              <w:tab w:val="right" w:leader="dot" w:pos="10049"/>
            </w:tabs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t>«Разговоры</w:t>
          </w:r>
          <w:r>
            <w:rPr>
              <w:spacing w:val="-1"/>
            </w:rPr>
            <w:t xml:space="preserve"> </w:t>
          </w:r>
          <w:r>
            <w:t>о важном»</w:t>
          </w:r>
          <w:r>
            <w:tab/>
          </w:r>
          <w:r>
            <w:t>17</w:t>
          </w:r>
          <w:r>
            <w:fldChar w:fldCharType="end"/>
          </w:r>
        </w:p>
        <w:p>
          <w:pPr>
            <w:pStyle w:val="11"/>
            <w:tabs>
              <w:tab w:val="right" w:leader="dot" w:pos="10049"/>
            </w:tabs>
            <w:spacing w:before="128"/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t>ОСНОВНОЕ ОБЩЕЕ</w:t>
          </w:r>
          <w:r>
            <w:rPr>
              <w:spacing w:val="1"/>
            </w:rPr>
            <w:t xml:space="preserve"> </w:t>
          </w:r>
          <w:r>
            <w:t>ОБРАЗОВАНИЕ</w:t>
          </w:r>
          <w:r>
            <w:tab/>
          </w:r>
          <w:r>
            <w:t>79</w:t>
          </w:r>
          <w:r>
            <w:fldChar w:fldCharType="end"/>
          </w:r>
        </w:p>
        <w:p>
          <w:pPr>
            <w:pStyle w:val="10"/>
            <w:tabs>
              <w:tab w:val="right" w:leader="dot" w:pos="10049"/>
            </w:tabs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t>Содержание</w:t>
          </w:r>
          <w:r>
            <w:rPr>
              <w:spacing w:val="-4"/>
            </w:rPr>
            <w:t xml:space="preserve"> </w:t>
          </w:r>
          <w:r>
            <w:t>программы внеурочной деятельности</w:t>
          </w:r>
          <w:r>
            <w:tab/>
          </w:r>
          <w:r>
            <w:t>79</w:t>
          </w:r>
          <w:r>
            <w:fldChar w:fldCharType="end"/>
          </w:r>
        </w:p>
        <w:p>
          <w:pPr>
            <w:pStyle w:val="10"/>
            <w:tabs>
              <w:tab w:val="right" w:leader="dot" w:pos="10049"/>
            </w:tabs>
            <w:spacing w:before="127"/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t>Планируемые</w:t>
          </w:r>
          <w:r>
            <w:rPr>
              <w:spacing w:val="-4"/>
            </w:rPr>
            <w:t xml:space="preserve"> </w:t>
          </w:r>
          <w:r>
            <w:t>результаты</w:t>
          </w:r>
          <w:r>
            <w:rPr>
              <w:spacing w:val="-1"/>
            </w:rPr>
            <w:t xml:space="preserve"> </w:t>
          </w:r>
          <w:r>
            <w:t>освоения</w:t>
          </w:r>
          <w:r>
            <w:rPr>
              <w:spacing w:val="-1"/>
            </w:rPr>
            <w:t xml:space="preserve"> </w:t>
          </w:r>
          <w:r>
            <w:t>курса</w:t>
          </w:r>
          <w:r>
            <w:rPr>
              <w:spacing w:val="-1"/>
            </w:rPr>
            <w:t xml:space="preserve"> </w:t>
          </w:r>
          <w:r>
            <w:t>внеурочной деятельности</w:t>
          </w:r>
          <w:r>
            <w:tab/>
          </w:r>
          <w:r>
            <w:t>83</w:t>
          </w:r>
          <w:r>
            <w:fldChar w:fldCharType="end"/>
          </w:r>
        </w:p>
        <w:p>
          <w:pPr>
            <w:pStyle w:val="10"/>
            <w:tabs>
              <w:tab w:val="right" w:leader="dot" w:pos="10049"/>
            </w:tabs>
            <w:spacing w:before="125"/>
          </w:pP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t>Тематическое</w:t>
          </w:r>
          <w:r>
            <w:rPr>
              <w:spacing w:val="-1"/>
            </w:rPr>
            <w:t xml:space="preserve"> </w:t>
          </w:r>
          <w:r>
            <w:t>планирование</w:t>
          </w:r>
          <w:r>
            <w:tab/>
          </w:r>
          <w:r>
            <w:t>92</w:t>
          </w:r>
          <w:r>
            <w:fldChar w:fldCharType="end"/>
          </w:r>
        </w:p>
        <w:p>
          <w:pPr>
            <w:pStyle w:val="11"/>
            <w:tabs>
              <w:tab w:val="right" w:leader="dot" w:pos="10048"/>
            </w:tabs>
          </w:pP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СРЕДНЕЕ ОБЩЕЕ</w:t>
          </w:r>
          <w:r>
            <w:rPr>
              <w:spacing w:val="-2"/>
            </w:rPr>
            <w:t xml:space="preserve"> </w:t>
          </w:r>
          <w:r>
            <w:t>ОБРАЗОВАНИЕ</w:t>
          </w:r>
          <w:r>
            <w:tab/>
          </w:r>
          <w:r>
            <w:t>106</w:t>
          </w:r>
          <w:r>
            <w:fldChar w:fldCharType="end"/>
          </w:r>
        </w:p>
        <w:p>
          <w:pPr>
            <w:pStyle w:val="10"/>
            <w:tabs>
              <w:tab w:val="right" w:leader="dot" w:pos="10048"/>
            </w:tabs>
            <w:spacing w:before="125"/>
          </w:pP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t>Содержание</w:t>
          </w:r>
          <w:r>
            <w:rPr>
              <w:spacing w:val="-4"/>
            </w:rPr>
            <w:t xml:space="preserve"> </w:t>
          </w:r>
          <w:r>
            <w:t>программы внеурочной</w:t>
          </w:r>
          <w:r>
            <w:rPr>
              <w:spacing w:val="-1"/>
            </w:rPr>
            <w:t xml:space="preserve"> </w:t>
          </w:r>
          <w:r>
            <w:t>деятельности</w:t>
          </w:r>
          <w:r>
            <w:tab/>
          </w:r>
          <w:r>
            <w:t>106</w:t>
          </w:r>
          <w:r>
            <w:fldChar w:fldCharType="end"/>
          </w:r>
        </w:p>
        <w:p>
          <w:pPr>
            <w:pStyle w:val="10"/>
            <w:tabs>
              <w:tab w:val="right" w:leader="dot" w:pos="10048"/>
            </w:tabs>
            <w:spacing w:before="127"/>
          </w:pPr>
          <w:r>
            <w:fldChar w:fldCharType="begin"/>
          </w:r>
          <w:r>
            <w:instrText xml:space="preserve"> HYPERLINK \l "_bookmark13" </w:instrText>
          </w:r>
          <w:r>
            <w:fldChar w:fldCharType="separate"/>
          </w:r>
          <w:r>
            <w:t>Планируемые</w:t>
          </w:r>
          <w:r>
            <w:rPr>
              <w:spacing w:val="-4"/>
            </w:rPr>
            <w:t xml:space="preserve"> </w:t>
          </w:r>
          <w:r>
            <w:t>результаты</w:t>
          </w:r>
          <w:r>
            <w:rPr>
              <w:spacing w:val="-2"/>
            </w:rPr>
            <w:t xml:space="preserve"> </w:t>
          </w:r>
          <w:r>
            <w:t>освоения</w:t>
          </w:r>
          <w:r>
            <w:rPr>
              <w:spacing w:val="-1"/>
            </w:rPr>
            <w:t xml:space="preserve"> </w:t>
          </w:r>
          <w:r>
            <w:t>курса</w:t>
          </w:r>
          <w:r>
            <w:rPr>
              <w:spacing w:val="-1"/>
            </w:rPr>
            <w:t xml:space="preserve"> </w:t>
          </w:r>
          <w:r>
            <w:t>внеурочной</w:t>
          </w:r>
          <w:r>
            <w:rPr>
              <w:spacing w:val="-1"/>
            </w:rPr>
            <w:t xml:space="preserve"> </w:t>
          </w:r>
          <w:r>
            <w:t>деятельности</w:t>
          </w:r>
          <w:r>
            <w:tab/>
          </w:r>
          <w:r>
            <w:t>111</w:t>
          </w:r>
          <w:r>
            <w:fldChar w:fldCharType="end"/>
          </w:r>
        </w:p>
        <w:p>
          <w:pPr>
            <w:pStyle w:val="10"/>
            <w:tabs>
              <w:tab w:val="right" w:leader="dot" w:pos="10048"/>
            </w:tabs>
          </w:pPr>
          <w:r>
            <w:fldChar w:fldCharType="begin"/>
          </w:r>
          <w:r>
            <w:instrText xml:space="preserve"> HYPERLINK \l "_bookmark14" </w:instrText>
          </w:r>
          <w:r>
            <w:fldChar w:fldCharType="separate"/>
          </w:r>
          <w:r>
            <w:t>Тематическое</w:t>
          </w:r>
          <w:r>
            <w:rPr>
              <w:spacing w:val="-1"/>
            </w:rPr>
            <w:t xml:space="preserve"> </w:t>
          </w:r>
          <w:r>
            <w:t>планирование</w:t>
          </w:r>
          <w:r>
            <w:tab/>
          </w:r>
          <w:r>
            <w:t>119</w:t>
          </w:r>
          <w:r>
            <w:fldChar w:fldCharType="end"/>
          </w:r>
        </w:p>
        <w:p>
          <w:pPr>
            <w:pStyle w:val="11"/>
            <w:tabs>
              <w:tab w:val="right" w:leader="dot" w:pos="10048"/>
            </w:tabs>
            <w:spacing w:before="125"/>
          </w:pPr>
          <w:r>
            <w:fldChar w:fldCharType="begin"/>
          </w:r>
          <w:r>
            <w:instrText xml:space="preserve"> HYPERLINK \l "_bookmark15" </w:instrText>
          </w:r>
          <w:r>
            <w:fldChar w:fldCharType="separate"/>
          </w:r>
          <w:r>
            <w:t>ПОДГОТОВКА УЧИТЕЛЯ</w:t>
          </w:r>
          <w:r>
            <w:rPr>
              <w:spacing w:val="-2"/>
            </w:rPr>
            <w:t xml:space="preserve"> </w:t>
          </w:r>
          <w:r>
            <w:t>К РЕАЛИЗАЦИИ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tab/>
          </w:r>
          <w:r>
            <w:t>133</w:t>
          </w:r>
          <w:r>
            <w:fldChar w:fldCharType="end"/>
          </w:r>
        </w:p>
      </w:sdtContent>
    </w:sdt>
    <w:p>
      <w:pPr>
        <w:spacing w:after="0"/>
        <w:sectPr>
          <w:footerReference r:id="rId5" w:type="default"/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3"/>
        <w:spacing w:before="75"/>
        <w:ind w:left="1364" w:right="1364"/>
      </w:pPr>
      <w:bookmarkStart w:id="0" w:name="_bookmark0"/>
      <w:bookmarkEnd w:id="0"/>
      <w:r>
        <w:t>ПОЯСНИТЕЛЬНАЯ</w:t>
      </w:r>
      <w:r>
        <w:rPr>
          <w:spacing w:val="-17"/>
        </w:rPr>
        <w:t xml:space="preserve"> </w:t>
      </w:r>
      <w:r>
        <w:t>ЗАПИСКА</w:t>
      </w:r>
    </w:p>
    <w:p>
      <w:pPr>
        <w:pStyle w:val="8"/>
        <w:spacing w:before="1"/>
        <w:ind w:left="0" w:firstLine="0"/>
        <w:jc w:val="left"/>
        <w:rPr>
          <w:b/>
          <w:sz w:val="14"/>
        </w:rPr>
      </w:pPr>
      <w:r>
        <w:pict>
          <v:rect id="_x0000_s1027" o:spid="_x0000_s1027" o:spt="1" style="position:absolute;left:0pt;margin-left:55.2pt;margin-top:10.05pt;height:1.4pt;width:499.05pt;mso-position-horizontal-relative:page;mso-wrap-distance-bottom:0pt;mso-wrap-distance-top:0pt;z-index:-25165107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/>
              </w:txbxContent>
            </v:textbox>
            <w10:wrap type="topAndBottom"/>
          </v:rect>
        </w:pict>
      </w:r>
    </w:p>
    <w:p>
      <w:pPr>
        <w:pStyle w:val="4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>
      <w:pPr>
        <w:pStyle w:val="8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>
      <w:pPr>
        <w:pStyle w:val="8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>
      <w:pPr>
        <w:pStyle w:val="8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>
      <w:pPr>
        <w:pStyle w:val="14"/>
        <w:numPr>
          <w:ilvl w:val="0"/>
          <w:numId w:val="1"/>
        </w:numPr>
        <w:tabs>
          <w:tab w:val="left" w:pos="1144"/>
        </w:tabs>
        <w:spacing w:before="162" w:after="0" w:line="240" w:lineRule="auto"/>
        <w:ind w:left="1143" w:right="0" w:hanging="30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>
      <w:pPr>
        <w:pStyle w:val="14"/>
        <w:numPr>
          <w:ilvl w:val="0"/>
          <w:numId w:val="1"/>
        </w:numPr>
        <w:tabs>
          <w:tab w:val="left" w:pos="1074"/>
        </w:tabs>
        <w:spacing w:before="161" w:after="0" w:line="240" w:lineRule="auto"/>
        <w:ind w:left="1074" w:right="0" w:hanging="23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>
      <w:pPr>
        <w:pStyle w:val="14"/>
        <w:numPr>
          <w:ilvl w:val="0"/>
          <w:numId w:val="1"/>
        </w:numPr>
        <w:tabs>
          <w:tab w:val="left" w:pos="1074"/>
        </w:tabs>
        <w:spacing w:before="159" w:after="0" w:line="352" w:lineRule="auto"/>
        <w:ind w:left="133" w:right="132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>
      <w:pPr>
        <w:pStyle w:val="14"/>
        <w:numPr>
          <w:ilvl w:val="0"/>
          <w:numId w:val="1"/>
        </w:numPr>
        <w:tabs>
          <w:tab w:val="left" w:pos="1074"/>
        </w:tabs>
        <w:spacing w:before="9" w:after="0" w:line="240" w:lineRule="auto"/>
        <w:ind w:left="1074" w:right="0" w:hanging="233"/>
        <w:jc w:val="both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160"/>
        <w:ind w:firstLine="0"/>
        <w:jc w:val="left"/>
      </w:pPr>
      <w:r>
        <w:rPr>
          <w:spacing w:val="-1"/>
        </w:rPr>
        <w:t>норм;</w:t>
      </w:r>
    </w:p>
    <w:p>
      <w:pPr>
        <w:pStyle w:val="8"/>
        <w:ind w:left="0" w:firstLine="0"/>
        <w:jc w:val="left"/>
        <w:rPr>
          <w:sz w:val="34"/>
        </w:rPr>
      </w:pPr>
      <w:r>
        <w:br w:type="column"/>
      </w:r>
    </w:p>
    <w:p>
      <w:pPr>
        <w:pStyle w:val="14"/>
        <w:numPr>
          <w:ilvl w:val="0"/>
          <w:numId w:val="2"/>
        </w:numPr>
        <w:tabs>
          <w:tab w:val="left" w:pos="217"/>
        </w:tabs>
        <w:spacing w:before="253" w:after="0" w:line="240" w:lineRule="auto"/>
        <w:ind w:left="216" w:right="0"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14"/>
        <w:numPr>
          <w:ilvl w:val="0"/>
          <w:numId w:val="2"/>
        </w:numPr>
        <w:tabs>
          <w:tab w:val="left" w:pos="217"/>
        </w:tabs>
        <w:spacing w:before="158" w:after="0" w:line="240" w:lineRule="auto"/>
        <w:ind w:left="216" w:right="0"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>
      <w:pPr>
        <w:pStyle w:val="14"/>
        <w:numPr>
          <w:ilvl w:val="0"/>
          <w:numId w:val="2"/>
        </w:numPr>
        <w:tabs>
          <w:tab w:val="left" w:pos="217"/>
        </w:tabs>
        <w:spacing w:before="161" w:after="0" w:line="240" w:lineRule="auto"/>
        <w:ind w:left="216" w:right="0"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>
      <w:pPr>
        <w:pStyle w:val="14"/>
        <w:numPr>
          <w:ilvl w:val="0"/>
          <w:numId w:val="2"/>
        </w:numPr>
        <w:tabs>
          <w:tab w:val="left" w:pos="217"/>
        </w:tabs>
        <w:spacing w:before="161" w:after="0" w:line="240" w:lineRule="auto"/>
        <w:ind w:left="216" w:right="0"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>
      <w:pPr>
        <w:pStyle w:val="14"/>
        <w:numPr>
          <w:ilvl w:val="0"/>
          <w:numId w:val="2"/>
        </w:numPr>
        <w:tabs>
          <w:tab w:val="left" w:pos="217"/>
        </w:tabs>
        <w:spacing w:before="159" w:after="0" w:line="240" w:lineRule="auto"/>
        <w:ind w:left="216" w:right="0"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>
      <w:pPr>
        <w:pStyle w:val="14"/>
        <w:numPr>
          <w:ilvl w:val="0"/>
          <w:numId w:val="2"/>
        </w:numPr>
        <w:tabs>
          <w:tab w:val="left" w:pos="217"/>
        </w:tabs>
        <w:spacing w:before="161" w:after="0" w:line="240" w:lineRule="auto"/>
        <w:ind w:left="216" w:right="0"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>
      <w:pPr>
        <w:pStyle w:val="8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</w:r>
      <w:r>
        <w:t>правовую</w:t>
      </w:r>
      <w:r>
        <w:tab/>
      </w:r>
      <w:r>
        <w:t>основу</w:t>
      </w:r>
      <w:r>
        <w:tab/>
      </w:r>
      <w:r>
        <w:t>настоящей</w:t>
      </w:r>
      <w:r>
        <w:tab/>
      </w:r>
      <w:r>
        <w:t>рабочей</w:t>
      </w:r>
      <w:r>
        <w:tab/>
      </w:r>
      <w:r>
        <w:t>программы</w:t>
      </w:r>
      <w:r>
        <w:tab/>
      </w:r>
      <w:r>
        <w:t>курса</w:t>
      </w:r>
    </w:p>
    <w:p>
      <w:pPr>
        <w:spacing w:after="0"/>
        <w:jc w:val="left"/>
        <w:sectPr>
          <w:type w:val="continuous"/>
          <w:pgSz w:w="11910" w:h="16840"/>
          <w:pgMar w:top="860" w:right="720" w:bottom="760" w:left="1000" w:header="720" w:footer="720" w:gutter="0"/>
          <w:cols w:equalWidth="0" w:num="2">
            <w:col w:w="818" w:space="40"/>
            <w:col w:w="9332"/>
          </w:cols>
        </w:sectPr>
      </w:pPr>
    </w:p>
    <w:p>
      <w:pPr>
        <w:pStyle w:val="8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t>внеурочной</w:t>
      </w:r>
      <w:r>
        <w:tab/>
      </w:r>
      <w:r>
        <w:t>деятельности</w:t>
      </w:r>
      <w:r>
        <w:tab/>
      </w:r>
      <w:r>
        <w:t>«Разговоры</w:t>
      </w:r>
      <w:r>
        <w:tab/>
      </w:r>
      <w:r>
        <w:t>о</w:t>
      </w:r>
      <w:r>
        <w:tab/>
      </w:r>
      <w:r>
        <w:t>важном»</w:t>
      </w:r>
      <w:r>
        <w:tab/>
      </w:r>
      <w:r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>
      <w:pPr>
        <w:pStyle w:val="14"/>
        <w:numPr>
          <w:ilvl w:val="1"/>
          <w:numId w:val="2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before="0" w:after="0" w:line="360" w:lineRule="auto"/>
        <w:ind w:left="133" w:right="136" w:firstLine="708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</w:r>
      <w:r>
        <w:rPr>
          <w:color w:val="231F20"/>
          <w:sz w:val="28"/>
        </w:rPr>
        <w:t>закон</w:t>
      </w:r>
      <w:r>
        <w:rPr>
          <w:color w:val="231F20"/>
          <w:sz w:val="28"/>
        </w:rPr>
        <w:tab/>
      </w:r>
      <w:r>
        <w:rPr>
          <w:color w:val="231F20"/>
          <w:sz w:val="28"/>
        </w:rPr>
        <w:t>"Об</w:t>
      </w:r>
      <w:r>
        <w:rPr>
          <w:color w:val="231F20"/>
          <w:sz w:val="28"/>
        </w:rPr>
        <w:tab/>
      </w:r>
      <w:r>
        <w:rPr>
          <w:color w:val="231F20"/>
          <w:sz w:val="28"/>
        </w:rPr>
        <w:t>образовании</w:t>
      </w:r>
      <w:r>
        <w:rPr>
          <w:color w:val="231F20"/>
          <w:sz w:val="28"/>
        </w:rPr>
        <w:tab/>
      </w:r>
      <w:r>
        <w:rPr>
          <w:color w:val="231F20"/>
          <w:sz w:val="28"/>
        </w:rPr>
        <w:t>в</w:t>
      </w:r>
      <w:r>
        <w:rPr>
          <w:color w:val="231F20"/>
          <w:sz w:val="28"/>
        </w:rPr>
        <w:tab/>
      </w:r>
      <w:r>
        <w:rPr>
          <w:color w:val="231F20"/>
          <w:sz w:val="28"/>
        </w:rPr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>
      <w:pPr>
        <w:spacing w:after="0" w:line="360" w:lineRule="auto"/>
        <w:jc w:val="left"/>
        <w:rPr>
          <w:sz w:val="28"/>
        </w:rPr>
        <w:sectPr>
          <w:type w:val="continuous"/>
          <w:pgSz w:w="11910" w:h="16840"/>
          <w:pgMar w:top="860" w:right="720" w:bottom="760" w:left="1000" w:header="720" w:footer="720" w:gutter="0"/>
          <w:cols w:space="720" w:num="1"/>
        </w:sectPr>
      </w:pPr>
    </w:p>
    <w:p>
      <w:pPr>
        <w:pStyle w:val="14"/>
        <w:numPr>
          <w:ilvl w:val="1"/>
          <w:numId w:val="2"/>
        </w:numPr>
        <w:tabs>
          <w:tab w:val="left" w:pos="1130"/>
        </w:tabs>
        <w:spacing w:before="73" w:after="0" w:line="360" w:lineRule="auto"/>
        <w:ind w:left="133" w:right="133" w:firstLine="708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>
      <w:pPr>
        <w:pStyle w:val="14"/>
        <w:numPr>
          <w:ilvl w:val="1"/>
          <w:numId w:val="2"/>
        </w:numPr>
        <w:tabs>
          <w:tab w:val="left" w:pos="1130"/>
        </w:tabs>
        <w:spacing w:before="0" w:after="0" w:line="321" w:lineRule="exact"/>
        <w:ind w:left="1129" w:right="0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>
      <w:pPr>
        <w:pStyle w:val="8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>
      <w:pPr>
        <w:pStyle w:val="14"/>
        <w:numPr>
          <w:ilvl w:val="1"/>
          <w:numId w:val="2"/>
        </w:numPr>
        <w:tabs>
          <w:tab w:val="left" w:pos="1130"/>
        </w:tabs>
        <w:spacing w:before="0" w:after="0" w:line="320" w:lineRule="exact"/>
        <w:ind w:left="1129" w:right="0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>
      <w:pPr>
        <w:pStyle w:val="8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>
      <w:pPr>
        <w:pStyle w:val="14"/>
        <w:numPr>
          <w:ilvl w:val="1"/>
          <w:numId w:val="2"/>
        </w:numPr>
        <w:tabs>
          <w:tab w:val="left" w:pos="1130"/>
        </w:tabs>
        <w:spacing w:before="1" w:after="0" w:line="240" w:lineRule="auto"/>
        <w:ind w:left="1129" w:right="0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>
      <w:pPr>
        <w:pStyle w:val="8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>
      <w:pPr>
        <w:pStyle w:val="14"/>
        <w:numPr>
          <w:ilvl w:val="1"/>
          <w:numId w:val="2"/>
        </w:numPr>
        <w:tabs>
          <w:tab w:val="left" w:pos="1130"/>
        </w:tabs>
        <w:spacing w:before="1" w:after="0" w:line="240" w:lineRule="auto"/>
        <w:ind w:left="1129" w:right="0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>
      <w:pPr>
        <w:pStyle w:val="8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>
      <w:pPr>
        <w:pStyle w:val="14"/>
        <w:numPr>
          <w:ilvl w:val="1"/>
          <w:numId w:val="2"/>
        </w:numPr>
        <w:tabs>
          <w:tab w:val="left" w:pos="1130"/>
        </w:tabs>
        <w:spacing w:before="1" w:after="0" w:line="360" w:lineRule="auto"/>
        <w:ind w:left="133"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>
      <w:pPr>
        <w:pStyle w:val="14"/>
        <w:numPr>
          <w:ilvl w:val="1"/>
          <w:numId w:val="2"/>
        </w:numPr>
        <w:tabs>
          <w:tab w:val="left" w:pos="1130"/>
        </w:tabs>
        <w:spacing w:before="1" w:after="0" w:line="240" w:lineRule="auto"/>
        <w:ind w:left="1129" w:right="0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>
      <w:pPr>
        <w:pStyle w:val="8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>
      <w:pPr>
        <w:pStyle w:val="14"/>
        <w:numPr>
          <w:ilvl w:val="1"/>
          <w:numId w:val="2"/>
        </w:numPr>
        <w:tabs>
          <w:tab w:val="left" w:pos="1130"/>
        </w:tabs>
        <w:spacing w:before="0" w:after="0" w:line="360" w:lineRule="auto"/>
        <w:ind w:left="133"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14"/>
        <w:numPr>
          <w:ilvl w:val="1"/>
          <w:numId w:val="2"/>
        </w:numPr>
        <w:tabs>
          <w:tab w:val="left" w:pos="1271"/>
        </w:tabs>
        <w:spacing w:before="73" w:after="0" w:line="240" w:lineRule="auto"/>
        <w:ind w:left="1270" w:right="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>
      <w:pPr>
        <w:pStyle w:val="8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>
      <w:pPr>
        <w:pStyle w:val="14"/>
        <w:numPr>
          <w:ilvl w:val="1"/>
          <w:numId w:val="2"/>
        </w:numPr>
        <w:tabs>
          <w:tab w:val="left" w:pos="1271"/>
        </w:tabs>
        <w:spacing w:before="0" w:after="0" w:line="321" w:lineRule="exact"/>
        <w:ind w:left="1270" w:right="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>
      <w:pPr>
        <w:pStyle w:val="8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>
      <w:pPr>
        <w:pStyle w:val="14"/>
        <w:numPr>
          <w:ilvl w:val="1"/>
          <w:numId w:val="2"/>
        </w:numPr>
        <w:tabs>
          <w:tab w:val="left" w:pos="1271"/>
        </w:tabs>
        <w:spacing w:before="0" w:after="0" w:line="321" w:lineRule="exact"/>
        <w:ind w:left="1270" w:right="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>
      <w:pPr>
        <w:pStyle w:val="8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>
      <w:pPr>
        <w:pStyle w:val="4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>
      <w:pPr>
        <w:pStyle w:val="8"/>
        <w:spacing w:before="160" w:line="360" w:lineRule="auto"/>
        <w:ind w:right="127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>
      <w:pPr>
        <w:pStyle w:val="8"/>
        <w:spacing w:before="4" w:line="348" w:lineRule="auto"/>
        <w:ind w:right="130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>
      <w:pPr>
        <w:pStyle w:val="8"/>
        <w:spacing w:line="360" w:lineRule="auto"/>
        <w:ind w:right="130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>
      <w:pPr>
        <w:pStyle w:val="8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>
      <w:pPr>
        <w:spacing w:after="0" w:line="348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4"/>
        <w:spacing w:before="73"/>
      </w:pPr>
      <w:r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>
      <w:pPr>
        <w:pStyle w:val="8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>
      <w:pPr>
        <w:pStyle w:val="14"/>
        <w:numPr>
          <w:ilvl w:val="0"/>
          <w:numId w:val="3"/>
        </w:numPr>
        <w:tabs>
          <w:tab w:val="left" w:pos="1074"/>
        </w:tabs>
        <w:spacing w:before="1" w:after="0" w:line="240" w:lineRule="auto"/>
        <w:ind w:left="1074" w:right="0" w:hanging="233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>
      <w:pPr>
        <w:pStyle w:val="14"/>
        <w:numPr>
          <w:ilvl w:val="0"/>
          <w:numId w:val="3"/>
        </w:numPr>
        <w:tabs>
          <w:tab w:val="left" w:pos="1074"/>
        </w:tabs>
        <w:spacing w:before="161" w:after="0" w:line="355" w:lineRule="auto"/>
        <w:ind w:left="133" w:right="133" w:firstLine="708"/>
        <w:jc w:val="both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>
      <w:pPr>
        <w:pStyle w:val="14"/>
        <w:numPr>
          <w:ilvl w:val="0"/>
          <w:numId w:val="3"/>
        </w:numPr>
        <w:tabs>
          <w:tab w:val="left" w:pos="1074"/>
        </w:tabs>
        <w:spacing w:before="9" w:after="0" w:line="350" w:lineRule="auto"/>
        <w:ind w:left="133" w:right="129" w:firstLine="708"/>
        <w:jc w:val="both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>
      <w:pPr>
        <w:pStyle w:val="4"/>
        <w:spacing w:before="14"/>
      </w:pPr>
      <w:bookmarkStart w:id="1" w:name="_bookmark1"/>
      <w:bookmarkEnd w:id="1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>
      <w:pPr>
        <w:pStyle w:val="8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>
      <w:pPr>
        <w:pStyle w:val="14"/>
        <w:numPr>
          <w:ilvl w:val="0"/>
          <w:numId w:val="4"/>
        </w:numPr>
        <w:tabs>
          <w:tab w:val="left" w:pos="1154"/>
        </w:tabs>
        <w:spacing w:before="160" w:after="0" w:line="240" w:lineRule="auto"/>
        <w:ind w:left="1153" w:right="0"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>
      <w:pPr>
        <w:pStyle w:val="14"/>
        <w:numPr>
          <w:ilvl w:val="0"/>
          <w:numId w:val="4"/>
        </w:numPr>
        <w:tabs>
          <w:tab w:val="left" w:pos="1154"/>
        </w:tabs>
        <w:spacing w:before="161" w:after="0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>
      <w:pPr>
        <w:pStyle w:val="8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>
      <w:pPr>
        <w:pStyle w:val="14"/>
        <w:numPr>
          <w:ilvl w:val="0"/>
          <w:numId w:val="5"/>
        </w:numPr>
        <w:tabs>
          <w:tab w:val="left" w:pos="1130"/>
        </w:tabs>
        <w:spacing w:before="161" w:after="0" w:line="360" w:lineRule="auto"/>
        <w:ind w:left="133"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>
      <w:pPr>
        <w:pStyle w:val="8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>
      <w:pPr>
        <w:pStyle w:val="14"/>
        <w:numPr>
          <w:ilvl w:val="0"/>
          <w:numId w:val="5"/>
        </w:numPr>
        <w:tabs>
          <w:tab w:val="left" w:pos="1130"/>
        </w:tabs>
        <w:spacing w:before="0" w:after="0" w:line="362" w:lineRule="auto"/>
        <w:ind w:left="133"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>
      <w:pPr>
        <w:pStyle w:val="8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>
      <w:pPr>
        <w:pStyle w:val="8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31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буллинга)</w:t>
      </w:r>
      <w:r>
        <w:t>» и</w:t>
      </w:r>
      <w:r>
        <w:rPr>
          <w:spacing w:val="-4"/>
        </w:rPr>
        <w:t xml:space="preserve"> </w:t>
      </w:r>
      <w:r>
        <w:t>др.</w:t>
      </w:r>
    </w:p>
    <w:p>
      <w:pPr>
        <w:pStyle w:val="8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>
      <w:pPr>
        <w:pStyle w:val="5"/>
        <w:numPr>
          <w:ilvl w:val="0"/>
          <w:numId w:val="6"/>
        </w:numPr>
        <w:tabs>
          <w:tab w:val="left" w:pos="1130"/>
        </w:tabs>
        <w:spacing w:before="1" w:after="0" w:line="240" w:lineRule="auto"/>
        <w:ind w:left="1129" w:right="0"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>
      <w:pPr>
        <w:pStyle w:val="14"/>
        <w:numPr>
          <w:ilvl w:val="0"/>
          <w:numId w:val="7"/>
        </w:numPr>
        <w:tabs>
          <w:tab w:val="left" w:pos="1115"/>
        </w:tabs>
        <w:spacing w:before="161" w:after="0" w:line="360" w:lineRule="auto"/>
        <w:ind w:left="133" w:right="131" w:firstLine="708"/>
        <w:jc w:val="both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>
      <w:pPr>
        <w:pStyle w:val="14"/>
        <w:numPr>
          <w:ilvl w:val="0"/>
          <w:numId w:val="7"/>
        </w:numPr>
        <w:tabs>
          <w:tab w:val="left" w:pos="1050"/>
        </w:tabs>
        <w:spacing w:before="0" w:after="0" w:line="362" w:lineRule="auto"/>
        <w:ind w:left="133" w:right="130" w:firstLine="708"/>
        <w:jc w:val="both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>
      <w:pPr>
        <w:pStyle w:val="14"/>
        <w:numPr>
          <w:ilvl w:val="0"/>
          <w:numId w:val="7"/>
        </w:numPr>
        <w:tabs>
          <w:tab w:val="left" w:pos="1046"/>
        </w:tabs>
        <w:spacing w:before="0" w:after="0" w:line="360" w:lineRule="auto"/>
        <w:ind w:left="133"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>
      <w:pPr>
        <w:pStyle w:val="8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>
      <w:pPr>
        <w:pStyle w:val="5"/>
        <w:numPr>
          <w:ilvl w:val="0"/>
          <w:numId w:val="6"/>
        </w:numPr>
        <w:tabs>
          <w:tab w:val="left" w:pos="1130"/>
        </w:tabs>
        <w:spacing w:before="0" w:after="0" w:line="320" w:lineRule="exact"/>
        <w:ind w:left="1129" w:right="0"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>
      <w:pPr>
        <w:pStyle w:val="14"/>
        <w:numPr>
          <w:ilvl w:val="0"/>
          <w:numId w:val="7"/>
        </w:numPr>
        <w:tabs>
          <w:tab w:val="left" w:pos="1228"/>
        </w:tabs>
        <w:spacing w:before="157" w:after="0" w:line="360" w:lineRule="auto"/>
        <w:ind w:left="133" w:right="126" w:firstLine="708"/>
        <w:jc w:val="both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>
      <w:pPr>
        <w:pStyle w:val="14"/>
        <w:numPr>
          <w:ilvl w:val="0"/>
          <w:numId w:val="7"/>
        </w:numPr>
        <w:tabs>
          <w:tab w:val="left" w:pos="1118"/>
        </w:tabs>
        <w:spacing w:before="0" w:after="0" w:line="360" w:lineRule="auto"/>
        <w:ind w:left="133" w:right="134" w:firstLine="708"/>
        <w:jc w:val="both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>
      <w:pPr>
        <w:pStyle w:val="8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34" w:firstLine="0"/>
      </w:pPr>
      <w:r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>
      <w:pPr>
        <w:pStyle w:val="5"/>
        <w:numPr>
          <w:ilvl w:val="0"/>
          <w:numId w:val="6"/>
        </w:numPr>
        <w:tabs>
          <w:tab w:val="left" w:pos="1130"/>
        </w:tabs>
        <w:spacing w:before="0" w:after="0" w:line="321" w:lineRule="exact"/>
        <w:ind w:left="1129" w:right="0"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>
      <w:pPr>
        <w:pStyle w:val="14"/>
        <w:numPr>
          <w:ilvl w:val="0"/>
          <w:numId w:val="7"/>
        </w:numPr>
        <w:tabs>
          <w:tab w:val="left" w:pos="1053"/>
        </w:tabs>
        <w:spacing w:before="161" w:after="0" w:line="240" w:lineRule="auto"/>
        <w:ind w:left="1052" w:right="0" w:hanging="212"/>
        <w:jc w:val="both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>
      <w:pPr>
        <w:pStyle w:val="14"/>
        <w:numPr>
          <w:ilvl w:val="0"/>
          <w:numId w:val="7"/>
        </w:numPr>
        <w:tabs>
          <w:tab w:val="left" w:pos="1106"/>
        </w:tabs>
        <w:spacing w:before="163" w:after="0" w:line="360" w:lineRule="auto"/>
        <w:ind w:left="133" w:right="132" w:firstLine="708"/>
        <w:jc w:val="both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>
      <w:pPr>
        <w:pStyle w:val="14"/>
        <w:numPr>
          <w:ilvl w:val="0"/>
          <w:numId w:val="7"/>
        </w:numPr>
        <w:tabs>
          <w:tab w:val="left" w:pos="1096"/>
        </w:tabs>
        <w:spacing w:before="0" w:after="0" w:line="360" w:lineRule="auto"/>
        <w:ind w:left="133" w:right="134" w:firstLine="708"/>
        <w:jc w:val="both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>
      <w:pPr>
        <w:pStyle w:val="8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>
      <w:pPr>
        <w:pStyle w:val="8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>
      <w:pPr>
        <w:pStyle w:val="5"/>
        <w:numPr>
          <w:ilvl w:val="0"/>
          <w:numId w:val="6"/>
        </w:numPr>
        <w:tabs>
          <w:tab w:val="left" w:pos="1130"/>
        </w:tabs>
        <w:spacing w:before="0" w:after="0" w:line="320" w:lineRule="exact"/>
        <w:ind w:left="1129" w:right="0"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>
      <w:pPr>
        <w:pStyle w:val="14"/>
        <w:numPr>
          <w:ilvl w:val="0"/>
          <w:numId w:val="3"/>
        </w:numPr>
        <w:tabs>
          <w:tab w:val="left" w:pos="1074"/>
        </w:tabs>
        <w:spacing w:before="164" w:after="0" w:line="350" w:lineRule="auto"/>
        <w:ind w:left="133" w:right="129" w:firstLine="708"/>
        <w:jc w:val="both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>
      <w:pPr>
        <w:pStyle w:val="14"/>
        <w:numPr>
          <w:ilvl w:val="0"/>
          <w:numId w:val="3"/>
        </w:numPr>
        <w:tabs>
          <w:tab w:val="left" w:pos="1074"/>
        </w:tabs>
        <w:spacing w:before="13" w:after="0" w:line="355" w:lineRule="auto"/>
        <w:ind w:left="133" w:right="126" w:firstLine="708"/>
        <w:jc w:val="both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>
      <w:pPr>
        <w:pStyle w:val="8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>тема волонтерства.</w:t>
      </w:r>
    </w:p>
    <w:p>
      <w:pPr>
        <w:pStyle w:val="5"/>
        <w:numPr>
          <w:ilvl w:val="0"/>
          <w:numId w:val="6"/>
        </w:numPr>
        <w:tabs>
          <w:tab w:val="left" w:pos="1130"/>
        </w:tabs>
        <w:spacing w:before="0" w:after="0" w:line="321" w:lineRule="exact"/>
        <w:ind w:left="1129" w:right="0"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>
      <w:pPr>
        <w:pStyle w:val="14"/>
        <w:numPr>
          <w:ilvl w:val="0"/>
          <w:numId w:val="7"/>
        </w:numPr>
        <w:tabs>
          <w:tab w:val="left" w:pos="1086"/>
        </w:tabs>
        <w:spacing w:before="160" w:after="0" w:line="360" w:lineRule="auto"/>
        <w:ind w:left="133" w:right="127" w:firstLine="708"/>
        <w:jc w:val="both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>
      <w:pPr>
        <w:pStyle w:val="14"/>
        <w:numPr>
          <w:ilvl w:val="0"/>
          <w:numId w:val="7"/>
        </w:numPr>
        <w:tabs>
          <w:tab w:val="left" w:pos="1079"/>
        </w:tabs>
        <w:spacing w:before="2" w:after="0" w:line="360" w:lineRule="auto"/>
        <w:ind w:left="133" w:right="128" w:firstLine="708"/>
        <w:jc w:val="both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>
      <w:pPr>
        <w:pStyle w:val="14"/>
        <w:numPr>
          <w:ilvl w:val="0"/>
          <w:numId w:val="7"/>
        </w:numPr>
        <w:tabs>
          <w:tab w:val="left" w:pos="1060"/>
        </w:tabs>
        <w:spacing w:before="0" w:after="0" w:line="360" w:lineRule="auto"/>
        <w:ind w:left="133" w:right="129" w:firstLine="708"/>
        <w:jc w:val="both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>
      <w:pPr>
        <w:pStyle w:val="14"/>
        <w:numPr>
          <w:ilvl w:val="0"/>
          <w:numId w:val="7"/>
        </w:numPr>
        <w:tabs>
          <w:tab w:val="left" w:pos="1084"/>
        </w:tabs>
        <w:spacing w:before="0" w:after="0" w:line="360" w:lineRule="auto"/>
        <w:ind w:left="133" w:right="134" w:firstLine="708"/>
        <w:jc w:val="both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26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>
      <w:pPr>
        <w:pStyle w:val="5"/>
        <w:numPr>
          <w:ilvl w:val="0"/>
          <w:numId w:val="6"/>
        </w:numPr>
        <w:tabs>
          <w:tab w:val="left" w:pos="1130"/>
        </w:tabs>
        <w:spacing w:before="0" w:after="0" w:line="321" w:lineRule="exact"/>
        <w:ind w:left="1129" w:right="0"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>
      <w:pPr>
        <w:pStyle w:val="14"/>
        <w:numPr>
          <w:ilvl w:val="0"/>
          <w:numId w:val="7"/>
        </w:numPr>
        <w:tabs>
          <w:tab w:val="left" w:pos="1060"/>
        </w:tabs>
        <w:spacing w:before="163" w:after="0" w:line="360" w:lineRule="auto"/>
        <w:ind w:left="133" w:right="132" w:firstLine="708"/>
        <w:jc w:val="both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>
      <w:pPr>
        <w:pStyle w:val="14"/>
        <w:numPr>
          <w:ilvl w:val="0"/>
          <w:numId w:val="7"/>
        </w:numPr>
        <w:tabs>
          <w:tab w:val="left" w:pos="1089"/>
        </w:tabs>
        <w:spacing w:before="0" w:after="0" w:line="360" w:lineRule="auto"/>
        <w:ind w:left="133" w:right="137" w:firstLine="708"/>
        <w:jc w:val="both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>
      <w:pPr>
        <w:pStyle w:val="14"/>
        <w:numPr>
          <w:ilvl w:val="0"/>
          <w:numId w:val="7"/>
        </w:numPr>
        <w:tabs>
          <w:tab w:val="left" w:pos="1343"/>
        </w:tabs>
        <w:spacing w:before="0" w:after="0" w:line="360" w:lineRule="auto"/>
        <w:ind w:left="133" w:right="130" w:firstLine="708"/>
        <w:jc w:val="both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</w:p>
    <w:p>
      <w:pPr>
        <w:pStyle w:val="8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>
      <w:pPr>
        <w:pStyle w:val="8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>
      <w:pPr>
        <w:pStyle w:val="5"/>
        <w:numPr>
          <w:ilvl w:val="0"/>
          <w:numId w:val="6"/>
        </w:numPr>
        <w:tabs>
          <w:tab w:val="left" w:pos="1130"/>
        </w:tabs>
        <w:spacing w:before="162" w:after="0" w:line="240" w:lineRule="auto"/>
        <w:ind w:left="1129" w:right="0"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>
      <w:pPr>
        <w:pStyle w:val="14"/>
        <w:numPr>
          <w:ilvl w:val="0"/>
          <w:numId w:val="7"/>
        </w:numPr>
        <w:tabs>
          <w:tab w:val="left" w:pos="1053"/>
        </w:tabs>
        <w:spacing w:before="161" w:after="0" w:line="240" w:lineRule="auto"/>
        <w:ind w:left="1052" w:right="0" w:hanging="212"/>
        <w:jc w:val="both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>
      <w:pPr>
        <w:pStyle w:val="14"/>
        <w:numPr>
          <w:ilvl w:val="0"/>
          <w:numId w:val="7"/>
        </w:numPr>
        <w:tabs>
          <w:tab w:val="left" w:pos="1110"/>
        </w:tabs>
        <w:spacing w:before="160" w:after="0" w:line="360" w:lineRule="auto"/>
        <w:ind w:left="133" w:right="134" w:firstLine="708"/>
        <w:jc w:val="both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>
      <w:pPr>
        <w:pStyle w:val="14"/>
        <w:numPr>
          <w:ilvl w:val="0"/>
          <w:numId w:val="7"/>
        </w:numPr>
        <w:tabs>
          <w:tab w:val="left" w:pos="1094"/>
        </w:tabs>
        <w:spacing w:before="0" w:after="0" w:line="362" w:lineRule="auto"/>
        <w:ind w:left="133" w:right="138" w:firstLine="708"/>
        <w:jc w:val="both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>
      <w:pPr>
        <w:pStyle w:val="8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>
      <w:pPr>
        <w:pStyle w:val="8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>
      <w:pPr>
        <w:pStyle w:val="8"/>
        <w:spacing w:before="73" w:line="360" w:lineRule="auto"/>
        <w:ind w:right="128" w:firstLine="0"/>
      </w:pPr>
      <w:r>
        <w:rPr>
          <w:lang w:val="ru-RU"/>
        </w:rPr>
        <w:t>в</w:t>
      </w:r>
      <w:r>
        <w:t>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>
      <w:pPr>
        <w:pStyle w:val="8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>
      <w:pPr>
        <w:pStyle w:val="4"/>
        <w:spacing w:before="73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>
      <w:pPr>
        <w:pStyle w:val="8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>
      <w:pPr>
        <w:pStyle w:val="8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>
      <w:pPr>
        <w:pStyle w:val="8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>
      <w:pPr>
        <w:pStyle w:val="8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>
      <w:pPr>
        <w:pStyle w:val="8"/>
        <w:spacing w:line="320" w:lineRule="exact"/>
        <w:ind w:firstLine="0"/>
      </w:pPr>
    </w:p>
    <w:p>
      <w:pPr>
        <w:pStyle w:val="8"/>
        <w:spacing w:line="320" w:lineRule="exact"/>
        <w:ind w:firstLine="0"/>
      </w:pPr>
    </w:p>
    <w:p>
      <w:pPr>
        <w:pStyle w:val="8"/>
        <w:spacing w:line="320" w:lineRule="exact"/>
        <w:ind w:firstLine="0"/>
      </w:pPr>
    </w:p>
    <w:p>
      <w:pPr>
        <w:pStyle w:val="8"/>
        <w:spacing w:line="320" w:lineRule="exact"/>
        <w:ind w:firstLine="0"/>
      </w:pPr>
    </w:p>
    <w:p>
      <w:pPr>
        <w:pStyle w:val="8"/>
        <w:spacing w:line="320" w:lineRule="exact"/>
        <w:ind w:firstLine="0"/>
      </w:pPr>
    </w:p>
    <w:p>
      <w:pPr>
        <w:pStyle w:val="8"/>
        <w:spacing w:line="320" w:lineRule="exact"/>
        <w:ind w:firstLine="0"/>
      </w:pPr>
    </w:p>
    <w:p>
      <w:pPr>
        <w:pStyle w:val="8"/>
        <w:spacing w:line="320" w:lineRule="exact"/>
        <w:ind w:firstLine="0"/>
      </w:pPr>
    </w:p>
    <w:p>
      <w:pPr>
        <w:pStyle w:val="8"/>
        <w:spacing w:line="320" w:lineRule="exact"/>
        <w:ind w:firstLine="0"/>
      </w:pPr>
    </w:p>
    <w:p>
      <w:pPr>
        <w:pStyle w:val="8"/>
        <w:spacing w:line="320" w:lineRule="exact"/>
        <w:ind w:firstLine="0"/>
      </w:pPr>
    </w:p>
    <w:p>
      <w:pPr>
        <w:pStyle w:val="8"/>
        <w:spacing w:line="320" w:lineRule="exact"/>
        <w:ind w:firstLine="0"/>
      </w:pPr>
    </w:p>
    <w:p>
      <w:pPr>
        <w:pStyle w:val="8"/>
        <w:spacing w:line="320" w:lineRule="exact"/>
        <w:ind w:firstLine="0"/>
      </w:pPr>
    </w:p>
    <w:p>
      <w:pPr>
        <w:pStyle w:val="8"/>
        <w:spacing w:line="320" w:lineRule="exact"/>
        <w:ind w:firstLine="0"/>
      </w:pPr>
    </w:p>
    <w:p>
      <w:pPr>
        <w:pStyle w:val="2"/>
      </w:pPr>
      <w:bookmarkStart w:id="2" w:name="_bookmark2"/>
      <w:bookmarkEnd w:id="2"/>
      <w:r>
        <w:rPr>
          <w:lang w:val="ru-RU"/>
        </w:rPr>
        <w:t>НА</w:t>
      </w:r>
      <w:r>
        <w:t>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>
      <w:pPr>
        <w:pStyle w:val="8"/>
        <w:ind w:left="0" w:firstLine="0"/>
        <w:jc w:val="left"/>
        <w:rPr>
          <w:b/>
          <w:sz w:val="9"/>
        </w:rPr>
      </w:pPr>
      <w:r>
        <w:pict>
          <v:rect id="_x0000_s1028" o:spid="_x0000_s1028" o:spt="1" style="position:absolute;left:0pt;margin-left:55.2pt;margin-top:7.15pt;height:1.4pt;width:499.05pt;mso-position-horizontal-relative:page;mso-wrap-distance-bottom:0pt;mso-wrap-distance-top:0pt;z-index:-25165004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/>
              </w:txbxContent>
            </v:textbox>
            <w10:wrap type="topAndBottom"/>
          </v:rect>
        </w:pict>
      </w:r>
    </w:p>
    <w:p>
      <w:pPr>
        <w:pStyle w:val="8"/>
        <w:spacing w:before="10"/>
        <w:ind w:left="0" w:firstLine="0"/>
        <w:jc w:val="left"/>
        <w:rPr>
          <w:b/>
          <w:sz w:val="10"/>
        </w:rPr>
      </w:pPr>
    </w:p>
    <w:p>
      <w:pPr>
        <w:pStyle w:val="4"/>
        <w:spacing w:before="89"/>
        <w:ind w:left="1807" w:right="1097"/>
        <w:jc w:val="center"/>
      </w:pPr>
      <w:bookmarkStart w:id="3" w:name="_bookmark3"/>
      <w:bookmarkEnd w:id="3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>
      <w:pPr>
        <w:pStyle w:val="4"/>
        <w:ind w:left="1807" w:right="1097"/>
        <w:jc w:val="center"/>
      </w:pPr>
      <w:bookmarkStart w:id="4" w:name="_bookmark4"/>
      <w:bookmarkEnd w:id="4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</w:p>
    <w:p>
      <w:pPr>
        <w:pStyle w:val="8"/>
        <w:spacing w:before="9"/>
        <w:ind w:left="0" w:firstLine="0"/>
        <w:jc w:val="left"/>
        <w:rPr>
          <w:b/>
          <w:sz w:val="34"/>
        </w:rPr>
      </w:pPr>
    </w:p>
    <w:p>
      <w:pPr>
        <w:pStyle w:val="8"/>
        <w:spacing w:before="1" w:line="360" w:lineRule="auto"/>
        <w:ind w:right="132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С чего начинается Родина? </w:t>
      </w:r>
      <w:r>
        <w:rPr>
          <w:sz w:val="24"/>
          <w:szCs w:val="24"/>
        </w:rPr>
        <w:t>Колыбельная песня мамы, первая игрушка,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первая книга. Малая Родина: родная природа, школа, друзья, культура и история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судьбу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Отчизны.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(преемственность)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поколений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основа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Историческая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</w:p>
    <w:p>
      <w:pPr>
        <w:pStyle w:val="8"/>
        <w:spacing w:line="360" w:lineRule="auto"/>
        <w:ind w:right="130" w:firstLine="0"/>
        <w:rPr>
          <w:sz w:val="24"/>
          <w:szCs w:val="24"/>
        </w:rPr>
      </w:pP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поколения,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живущего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настоящее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время,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принять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воспитывать</w:t>
      </w:r>
      <w:r>
        <w:rPr>
          <w:spacing w:val="-6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себе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качества,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отражают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нравственные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предыдущих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поколений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(«Там,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Россия»,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«Что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такое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Родина?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(региональный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местный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компонент)»,</w:t>
      </w:r>
    </w:p>
    <w:p>
      <w:pPr>
        <w:pStyle w:val="8"/>
        <w:spacing w:before="1"/>
        <w:ind w:firstLine="0"/>
        <w:rPr>
          <w:sz w:val="24"/>
          <w:szCs w:val="24"/>
        </w:rPr>
      </w:pPr>
      <w:r>
        <w:rPr>
          <w:sz w:val="24"/>
          <w:szCs w:val="24"/>
        </w:rPr>
        <w:t>«День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единства»,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«Урок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памяти»).</w:t>
      </w:r>
    </w:p>
    <w:p>
      <w:pPr>
        <w:pStyle w:val="8"/>
        <w:spacing w:before="160" w:line="360" w:lineRule="auto"/>
        <w:ind w:right="126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Любовь к Родине, патриотизм </w:t>
      </w:r>
      <w:r>
        <w:rPr>
          <w:sz w:val="24"/>
          <w:szCs w:val="24"/>
        </w:rPr>
        <w:t>— качества гражданина России. Любовь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родному краю, способность любоваться природой, беречь её — часть любви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Отчизне.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Преемственность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защищать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землю.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Великая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Отечественная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война: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герои,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подвиги,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самопожертвование.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Непокоренный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Ленинград: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страницы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блокады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города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(«Зоя.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100-летию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Зои Космодемьянской», «Непокоренные. 80 лет со дня полного освобождения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Ленинграда от фашистской блокады», «День защитника Отечества. 280 лет со 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Ушакова»,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«Союзники России»,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«Урок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памяти»).</w:t>
      </w:r>
    </w:p>
    <w:p>
      <w:pPr>
        <w:pStyle w:val="8"/>
        <w:spacing w:before="1" w:line="360" w:lineRule="auto"/>
        <w:ind w:right="126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Конституция Российской Федерации </w:t>
      </w:r>
      <w:r>
        <w:rPr>
          <w:sz w:val="24"/>
          <w:szCs w:val="24"/>
        </w:rPr>
        <w:t>— главный закон государства.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 обязанностей членами общества. Избирательная система в России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(общее представление) («Главный закон страны», «Избирательная система России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(30 лет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ЦИК)»,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«Налоговая грамотность»).</w:t>
      </w:r>
    </w:p>
    <w:p>
      <w:pPr>
        <w:spacing w:before="0" w:line="360" w:lineRule="auto"/>
        <w:ind w:left="133" w:right="126" w:firstLine="708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Любовь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к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родной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природе,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ее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охрана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защита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–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проявление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патриотических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чувств.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разнообразие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объекты природы, вошедшие в список мирового достояния ЮНЕСКО. Природа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малой Родины. Природные достопримечательности Поволжья, Севера, Сибири,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Дальнего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Востока.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Крым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природная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жемчужина.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Симферополь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столица</w:t>
      </w:r>
      <w:r>
        <w:rPr>
          <w:rFonts w:hint="default"/>
          <w:sz w:val="24"/>
          <w:szCs w:val="24"/>
          <w:lang w:val="ru-RU"/>
        </w:rPr>
        <w:t xml:space="preserve"> Р</w:t>
      </w:r>
      <w:r>
        <w:rPr>
          <w:sz w:val="24"/>
          <w:szCs w:val="24"/>
        </w:rPr>
        <w:t>еспублики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Крым,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«ворота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Крыма»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(«Крым.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Путь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домой»,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«Я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вижу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Землю!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красиво»,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«Экологичное потребление»).</w:t>
      </w:r>
    </w:p>
    <w:p>
      <w:pPr>
        <w:pStyle w:val="8"/>
        <w:spacing w:line="360" w:lineRule="auto"/>
        <w:ind w:right="124"/>
        <w:rPr>
          <w:sz w:val="24"/>
          <w:szCs w:val="24"/>
        </w:rPr>
      </w:pPr>
      <w:r>
        <w:rPr>
          <w:b/>
          <w:i/>
          <w:sz w:val="24"/>
          <w:szCs w:val="24"/>
        </w:rPr>
        <w:t>Нравственные ценности российского общества</w:t>
      </w:r>
      <w:r>
        <w:rPr>
          <w:sz w:val="24"/>
          <w:szCs w:val="24"/>
        </w:rPr>
        <w:t>. Трудовая 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россиян, созидательный труд на благо Отчизны.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Многообразие профессий, люди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(спецназ,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МЧС,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авиация)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(«День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спецназа»,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««Первым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делом самолеты».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авиации»).</w:t>
      </w:r>
    </w:p>
    <w:p>
      <w:pPr>
        <w:pStyle w:val="8"/>
        <w:spacing w:line="360" w:lineRule="auto"/>
        <w:ind w:right="128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Герои нашего времени. </w:t>
      </w:r>
      <w:r>
        <w:rPr>
          <w:sz w:val="24"/>
          <w:szCs w:val="24"/>
        </w:rPr>
        <w:t>Профессии прошлого и профессии будущего —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будет нужно стране, когда я вырасту? Профессии моих родителей, бабушек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дедушек.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династии.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Зачем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нужно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работаешь? («Труд крут!», «Как найти свое место в обществе», «Герои нашего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времени»).</w:t>
      </w:r>
    </w:p>
    <w:p>
      <w:pPr>
        <w:pStyle w:val="8"/>
        <w:spacing w:line="360" w:lineRule="auto"/>
        <w:ind w:right="129" w:firstLine="566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Гуманизм, доброта, волонтёрская деятельность </w:t>
      </w:r>
      <w:r>
        <w:rPr>
          <w:sz w:val="24"/>
          <w:szCs w:val="24"/>
        </w:rPr>
        <w:t>— качество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оказать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помощь,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поддержку,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проявить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заботу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милосердие.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Доброе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дело: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предназначено.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граждан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России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прошлые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времена: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благотворительность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граждан;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пожертвование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одна из заповедей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религиях.</w:t>
      </w:r>
    </w:p>
    <w:p>
      <w:pPr>
        <w:pStyle w:val="8"/>
        <w:spacing w:line="360" w:lineRule="auto"/>
        <w:ind w:right="130" w:firstLine="566"/>
        <w:rPr>
          <w:sz w:val="24"/>
          <w:szCs w:val="24"/>
        </w:rPr>
      </w:pPr>
      <w:r>
        <w:rPr>
          <w:sz w:val="24"/>
          <w:szCs w:val="24"/>
        </w:rPr>
        <w:t>Деятельность добровольцев как социальное служение в военное и мирное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называют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добровольцами: милосердие,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гуманность,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сопереживание.</w:t>
      </w:r>
    </w:p>
    <w:p>
      <w:pPr>
        <w:pStyle w:val="8"/>
        <w:spacing w:before="1" w:line="360" w:lineRule="auto"/>
        <w:ind w:right="128" w:firstLine="566"/>
        <w:rPr>
          <w:sz w:val="24"/>
          <w:szCs w:val="24"/>
        </w:rPr>
      </w:pPr>
      <w:r>
        <w:rPr>
          <w:sz w:val="24"/>
          <w:szCs w:val="24"/>
        </w:rPr>
        <w:t>Как младший школьник может проявить добрые чувства к другим людям?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(«Мы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вместе»,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«О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взаимоотношениях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коллективе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(Всемирный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психического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профилактика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буллинга)»).</w:t>
      </w:r>
    </w:p>
    <w:p>
      <w:pPr>
        <w:spacing w:before="1" w:line="360" w:lineRule="auto"/>
        <w:ind w:left="133" w:right="128" w:firstLine="708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>
        <w:rPr>
          <w:sz w:val="24"/>
          <w:szCs w:val="24"/>
        </w:rPr>
        <w:t>– 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вместе, и мы делаем добрые дела. Наша помощь нужна тем, кто в ней нуждается: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слабым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(«Будь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готов!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организаций»).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Всемирный фестиваль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молодежи</w:t>
      </w:r>
    </w:p>
    <w:p>
      <w:pPr>
        <w:pStyle w:val="8"/>
        <w:spacing w:line="360" w:lineRule="auto"/>
        <w:ind w:right="129"/>
        <w:rPr>
          <w:sz w:val="24"/>
          <w:szCs w:val="24"/>
        </w:rPr>
      </w:pPr>
      <w:r>
        <w:rPr>
          <w:b/>
          <w:i/>
          <w:sz w:val="24"/>
          <w:szCs w:val="24"/>
        </w:rPr>
        <w:t>Учебный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коллектив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Взаимоответственность членов учебного коллектива за успехи одноклассников,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залог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благополучия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отсутствия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конфликтов.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Противостояние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отрицательным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влияниям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(«Всемирный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профилактика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буллинга)»,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держава»).</w:t>
      </w:r>
    </w:p>
    <w:p>
      <w:pPr>
        <w:pStyle w:val="5"/>
        <w:spacing w:before="73"/>
        <w:ind w:left="841" w:firstLine="0"/>
        <w:rPr>
          <w:b w:val="0"/>
          <w:i w:val="0"/>
          <w:sz w:val="24"/>
          <w:szCs w:val="24"/>
        </w:rPr>
      </w:pPr>
      <w:r>
        <w:rPr>
          <w:sz w:val="24"/>
          <w:szCs w:val="24"/>
        </w:rPr>
        <w:t>Государственные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праздники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b w:val="0"/>
          <w:i w:val="0"/>
          <w:sz w:val="24"/>
          <w:szCs w:val="24"/>
        </w:rPr>
        <w:t>:</w:t>
      </w:r>
    </w:p>
    <w:p>
      <w:pPr>
        <w:pStyle w:val="14"/>
        <w:numPr>
          <w:ilvl w:val="0"/>
          <w:numId w:val="8"/>
        </w:numPr>
        <w:tabs>
          <w:tab w:val="left" w:pos="1074"/>
        </w:tabs>
        <w:spacing w:before="162" w:after="0" w:line="357" w:lineRule="auto"/>
        <w:ind w:left="133" w:right="128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Новый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замечательный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общенародный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праздника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января).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Христова.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Рождественские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новогодних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игрушек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(«Новогодние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семейные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традиции разных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России»).</w:t>
      </w:r>
    </w:p>
    <w:p>
      <w:pPr>
        <w:pStyle w:val="14"/>
        <w:numPr>
          <w:ilvl w:val="0"/>
          <w:numId w:val="8"/>
        </w:numPr>
        <w:tabs>
          <w:tab w:val="left" w:pos="1074"/>
        </w:tabs>
        <w:spacing w:before="4" w:after="0" w:line="360" w:lineRule="auto"/>
        <w:ind w:left="133" w:right="127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День российской науки (8 февраля). Наука и научные открытия в России.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Преемственность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прошлых веков: М.В. Ломоносов, Д.И. Менделеев, К. Э. Циолковский. Научные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открытия российских учёных, без которых невозможно представить современный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мир: телеграф, цветная фотография, радиоприёмник, ранцевый парашют, наркоз,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сердце.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ученого: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талант,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вдохновение,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упорство,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увлеченность.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Проявление</w:t>
      </w:r>
      <w:r>
        <w:rPr>
          <w:spacing w:val="-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интереса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научным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знаниям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российских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ученых.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исследовательской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такое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виртуальный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мир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кто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создаёт?</w:t>
      </w:r>
    </w:p>
    <w:p>
      <w:pPr>
        <w:pStyle w:val="8"/>
        <w:spacing w:line="360" w:lineRule="auto"/>
        <w:ind w:right="127" w:firstLine="0"/>
        <w:rPr>
          <w:sz w:val="24"/>
          <w:szCs w:val="24"/>
        </w:rPr>
      </w:pPr>
      <w:r>
        <w:rPr>
          <w:sz w:val="24"/>
          <w:szCs w:val="24"/>
        </w:rPr>
        <w:t>«Плюсы»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«минусы»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виртуального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Интернет-ресурсами.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(«Россия: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взгляд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будущее»,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«Технологический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суверенитет/цифровая экономика/новые профессии», «190 лет со дня рождения Д.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Менделеева.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российской науки»).</w:t>
      </w:r>
    </w:p>
    <w:p>
      <w:pPr>
        <w:pStyle w:val="14"/>
        <w:numPr>
          <w:ilvl w:val="0"/>
          <w:numId w:val="8"/>
        </w:numPr>
        <w:tabs>
          <w:tab w:val="left" w:pos="1074"/>
        </w:tabs>
        <w:spacing w:before="0" w:after="0" w:line="357" w:lineRule="auto"/>
        <w:ind w:left="133" w:right="127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День защитника Отечества (23 февраля). История рождения праздника.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любви к родной земле, Родине. Армия в годы войны и мирное время: всегда есть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подвигу.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воина: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смелость,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героизм,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самопожертвование («День защитника Отечества. 280 лет со дня рождения Ф.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Ушакова»).</w:t>
      </w:r>
    </w:p>
    <w:p>
      <w:pPr>
        <w:pStyle w:val="14"/>
        <w:numPr>
          <w:ilvl w:val="0"/>
          <w:numId w:val="8"/>
        </w:numPr>
        <w:tabs>
          <w:tab w:val="left" w:pos="1074"/>
        </w:tabs>
        <w:spacing w:before="0" w:after="0" w:line="357" w:lineRule="auto"/>
        <w:ind w:left="133" w:right="125" w:firstLine="708"/>
        <w:jc w:val="both"/>
        <w:rPr>
          <w:sz w:val="24"/>
          <w:szCs w:val="24"/>
        </w:rPr>
      </w:pPr>
      <w:r>
        <w:rPr>
          <w:sz w:val="24"/>
          <w:szCs w:val="24"/>
        </w:rPr>
        <w:t>Международный женский день (8 марта) — праздник благодарности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любви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женщине.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Женщина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труженица,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Великие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женщины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прославившие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Отчизну («О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семье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(День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матери)»).</w:t>
      </w:r>
    </w:p>
    <w:p>
      <w:pPr>
        <w:pStyle w:val="14"/>
        <w:numPr>
          <w:ilvl w:val="0"/>
          <w:numId w:val="8"/>
        </w:numPr>
        <w:tabs>
          <w:tab w:val="left" w:pos="1074"/>
        </w:tabs>
        <w:spacing w:before="75" w:after="0" w:line="357" w:lineRule="auto"/>
        <w:ind w:left="133" w:right="129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космонавтики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апреля).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Страницы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космонавтики. Первый искусственный спутник Земли; Луноход-1; первый полёт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космос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Ю.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Гагарин;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первый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выход   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открытый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космос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 А. Леонов; самый длительный полёт в космосе — Валерий Поляков. Гордость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россиян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успехи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освоении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космоса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вижу Землю!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красиво»).</w:t>
      </w:r>
    </w:p>
    <w:p>
      <w:pPr>
        <w:pStyle w:val="14"/>
        <w:numPr>
          <w:ilvl w:val="0"/>
          <w:numId w:val="8"/>
        </w:numPr>
        <w:tabs>
          <w:tab w:val="left" w:pos="1074"/>
        </w:tabs>
        <w:spacing w:before="4" w:after="0" w:line="357" w:lineRule="auto"/>
        <w:ind w:left="133" w:right="127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Праздник Весны и Труда (1 мая). Истории праздника – 100 лет. Последний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весенний месяц связан с разнообразными работами в поле, в саду, в огороде.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давних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времен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люди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желали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другу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хорошего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урожая,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удачного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лета.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Традиция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изменилась, когда женщины-работницы выступили на митинге с требованиями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прекратить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эксплуатировать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детский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труд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повысить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заработную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плату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женщинам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(«Труд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крут!»).</w:t>
      </w:r>
    </w:p>
    <w:p>
      <w:pPr>
        <w:pStyle w:val="14"/>
        <w:numPr>
          <w:ilvl w:val="0"/>
          <w:numId w:val="8"/>
        </w:numPr>
        <w:tabs>
          <w:tab w:val="left" w:pos="1074"/>
        </w:tabs>
        <w:spacing w:before="9" w:after="0" w:line="357" w:lineRule="auto"/>
        <w:ind w:left="133" w:right="126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мая).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Великая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армии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Великой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 Родины? Вклад в победу советских воинов, тыла, партизанского движения.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такие фашисты? Почему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они хотели сделать все народы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своими рабами?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Преступления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нацистов: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концлагерь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принудительной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жестокой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изоляции.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Освенцима.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апреля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освобождения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узников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концлагерей.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(преемственность)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бессмертный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помним,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любим,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гордимся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(«День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памяти»).</w:t>
      </w:r>
    </w:p>
    <w:p>
      <w:pPr>
        <w:pStyle w:val="14"/>
        <w:numPr>
          <w:ilvl w:val="0"/>
          <w:numId w:val="8"/>
        </w:numPr>
        <w:tabs>
          <w:tab w:val="left" w:pos="1074"/>
        </w:tabs>
        <w:spacing w:before="14" w:after="0" w:line="357" w:lineRule="auto"/>
        <w:ind w:left="133" w:right="128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День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(12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июня)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праздник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всех,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кто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любит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страну,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заботиться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 народов Российской Федерации. В это день каждый еще раз вспомнит о том,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 Россия – это мы, живущие в больших и малых городах, на берегах Северного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Ледовитого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океана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склонах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Кавказских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гор,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Поволжье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Уралом….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день мы еще раз убеждаемся, что все народы нашей страны – едины («Там, где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Россия»).</w:t>
      </w:r>
    </w:p>
    <w:p>
      <w:pPr>
        <w:pStyle w:val="14"/>
        <w:numPr>
          <w:ilvl w:val="0"/>
          <w:numId w:val="8"/>
        </w:numPr>
        <w:tabs>
          <w:tab w:val="left" w:pos="1074"/>
        </w:tabs>
        <w:spacing w:before="12" w:after="0" w:line="357" w:lineRule="auto"/>
        <w:ind w:left="133" w:right="129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День знаний (1 сентября). Наша страна предоставляет любому ребёнку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 с 6,5 лет учиться в школе. Знания — ценность, которая необходима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 только каждому человеку, но и всему обществу. Знания — основа успешного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обогащению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расширению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(«День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Знаний»).</w:t>
      </w:r>
    </w:p>
    <w:p>
      <w:pPr>
        <w:pStyle w:val="14"/>
        <w:numPr>
          <w:ilvl w:val="0"/>
          <w:numId w:val="8"/>
        </w:numPr>
        <w:tabs>
          <w:tab w:val="left" w:pos="1074"/>
        </w:tabs>
        <w:spacing w:before="75" w:after="0" w:line="357" w:lineRule="auto"/>
        <w:ind w:left="133" w:right="126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День учителя (5 октября). Учитель — важнейшая в обществе профессия.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служение,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подрастающего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советчик,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помощник,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истории развития образования. Первые школы, первые учителя-монахи. Влияние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книгопечатания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И.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Федоров.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Великие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педагоги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прошлого.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Учебники К.Д. Ушинского для обучения грамоте детей. Яснополянская школа 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Толстого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(«День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учителя (советники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 воспитанию)»).</w:t>
      </w:r>
    </w:p>
    <w:p>
      <w:pPr>
        <w:pStyle w:val="14"/>
        <w:numPr>
          <w:ilvl w:val="0"/>
          <w:numId w:val="8"/>
        </w:numPr>
        <w:tabs>
          <w:tab w:val="left" w:pos="1074"/>
        </w:tabs>
        <w:spacing w:before="14" w:after="0" w:line="357" w:lineRule="auto"/>
        <w:ind w:left="133" w:right="127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День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единства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ноября).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праздник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гордости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поклонения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предшествующим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патриотические чувства, объединялись в те времена, когда Родина нуждалась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1612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когда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собрали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ополчение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борьбы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иноземными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захватчиками.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было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1941-1945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годах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Великой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Отечественной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войны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фашистами. («День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единства»).</w:t>
      </w:r>
    </w:p>
    <w:p>
      <w:pPr>
        <w:pStyle w:val="5"/>
        <w:spacing w:before="8"/>
        <w:ind w:left="841" w:firstLine="0"/>
        <w:rPr>
          <w:sz w:val="24"/>
          <w:szCs w:val="24"/>
        </w:rPr>
      </w:pPr>
      <w:r>
        <w:rPr>
          <w:sz w:val="24"/>
          <w:szCs w:val="24"/>
        </w:rPr>
        <w:t>Различные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праздники,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посвященные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России:</w:t>
      </w:r>
    </w:p>
    <w:p>
      <w:pPr>
        <w:pStyle w:val="8"/>
        <w:spacing w:before="160" w:line="360" w:lineRule="auto"/>
        <w:ind w:right="126"/>
        <w:rPr>
          <w:sz w:val="24"/>
          <w:szCs w:val="24"/>
        </w:rPr>
      </w:pPr>
      <w:r>
        <w:rPr>
          <w:sz w:val="24"/>
          <w:szCs w:val="24"/>
        </w:rPr>
        <w:t>Историческая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память: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Пётр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Феврония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Муромские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любви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семейной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любовь,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семейном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хозяйстве,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первый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обычаи,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досуговая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деятельность; взаимоотношения в семьях разных народов РФ.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Поколения в семье.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Семейное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«древо».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старшему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действенного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уважения,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внимания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бабушкам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дедушкам,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забота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них.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отца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хозяйственной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досуге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укреплении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семейных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ценностей.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отца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отцовское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влияние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сына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и/или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дочь.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Мать,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мама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главные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жизни человека слова. Мать — хозяйка в доме, хранительница семейного очага,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воспитательница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рядом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присутствует мама — человек, чьё сердце бьётся чаще и сильнее, чем у 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семье (День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матери)»).</w:t>
      </w:r>
    </w:p>
    <w:p>
      <w:pPr>
        <w:pStyle w:val="8"/>
        <w:spacing w:before="1" w:line="360" w:lineRule="auto"/>
        <w:ind w:right="133"/>
        <w:rPr>
          <w:sz w:val="24"/>
          <w:szCs w:val="24"/>
        </w:rPr>
      </w:pPr>
      <w:r>
        <w:rPr>
          <w:spacing w:val="-1"/>
          <w:sz w:val="24"/>
          <w:szCs w:val="24"/>
        </w:rPr>
        <w:t>Культура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России.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такое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творчество?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Люди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профессий: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поэты,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художники,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композиторы,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артисты,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создатели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игрушек.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народных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</w:t>
      </w:r>
      <w:r>
        <w:rPr>
          <w:sz w:val="24"/>
          <w:szCs w:val="24"/>
        </w:rPr>
        <w:t>ромыслов.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Страницы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России: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Древней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Руси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современности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(скоморохи,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первые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театры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опера и балета, драматические театры в России). Музыкальное, изобразительное,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театральное,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цирковое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Станиславский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великий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театрального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искусства: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яркие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страницы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деятельности. Значение российской культуры для всего мира («По ту сторону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экрана. 115 лет кино в России», «Цирк! Цирк! Цирк! (К Международному дню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цирка)»,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«А»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«Я»,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450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«Азбуке»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Ивана Федорова»).</w:t>
      </w:r>
    </w:p>
    <w:p>
      <w:pPr>
        <w:pStyle w:val="8"/>
        <w:spacing w:line="360" w:lineRule="auto"/>
        <w:ind w:right="125"/>
        <w:rPr>
          <w:sz w:val="24"/>
          <w:szCs w:val="24"/>
        </w:rPr>
      </w:pPr>
      <w:r>
        <w:rPr>
          <w:sz w:val="24"/>
          <w:szCs w:val="24"/>
        </w:rPr>
        <w:t>Великая российская литература. Великие поэты России: А. С. Пушкин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создатель нового русского языка поэзии. Памятные даты календаря: дни памяти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российских писателей и поэтов прошлых веков. Николай Васильевич Гоголь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русский писатель, внесший вклад в развитие отечественной литературы («215-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летие со дня рождения Н. В. Гоголя», «Русский язык. Великий и могучий. 225 лет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 дня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Пушкина»).</w:t>
      </w:r>
    </w:p>
    <w:p>
      <w:pPr>
        <w:pStyle w:val="4"/>
        <w:spacing w:before="241"/>
        <w:rPr>
          <w:sz w:val="24"/>
          <w:szCs w:val="24"/>
        </w:rPr>
      </w:pPr>
      <w:bookmarkStart w:id="5" w:name="_bookmark5"/>
      <w:bookmarkEnd w:id="5"/>
      <w:r>
        <w:rPr>
          <w:sz w:val="24"/>
          <w:szCs w:val="24"/>
        </w:rPr>
        <w:t>Планируемые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</w:p>
    <w:p>
      <w:pPr>
        <w:pStyle w:val="4"/>
        <w:ind w:left="3997"/>
        <w:jc w:val="left"/>
        <w:rPr>
          <w:sz w:val="24"/>
          <w:szCs w:val="24"/>
        </w:rPr>
      </w:pPr>
      <w:bookmarkStart w:id="6" w:name="_bookmark6"/>
      <w:bookmarkEnd w:id="6"/>
      <w:r>
        <w:rPr>
          <w:sz w:val="24"/>
          <w:szCs w:val="24"/>
        </w:rPr>
        <w:t>«Разговоры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важном»</w:t>
      </w:r>
    </w:p>
    <w:p>
      <w:pPr>
        <w:pStyle w:val="8"/>
        <w:spacing w:before="10"/>
        <w:ind w:left="0" w:firstLine="0"/>
        <w:jc w:val="left"/>
        <w:rPr>
          <w:b/>
          <w:sz w:val="24"/>
          <w:szCs w:val="24"/>
        </w:rPr>
      </w:pPr>
    </w:p>
    <w:p>
      <w:pPr>
        <w:pStyle w:val="8"/>
        <w:spacing w:line="360" w:lineRule="auto"/>
        <w:ind w:right="135"/>
        <w:rPr>
          <w:sz w:val="24"/>
          <w:szCs w:val="24"/>
        </w:rPr>
      </w:pPr>
      <w:r>
        <w:rPr>
          <w:color w:val="221F1F"/>
          <w:sz w:val="24"/>
          <w:szCs w:val="24"/>
        </w:rPr>
        <w:t>Занятия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в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рамках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программы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направлены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на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обеспечение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достижений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школьниками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следующих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личностных,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метапредметных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и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предметных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образовательных</w:t>
      </w:r>
      <w:r>
        <w:rPr>
          <w:color w:val="221F1F"/>
          <w:spacing w:val="-4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результатов.</w:t>
      </w:r>
    </w:p>
    <w:p>
      <w:pPr>
        <w:pStyle w:val="5"/>
        <w:spacing w:before="1"/>
        <w:ind w:left="841" w:firstLine="0"/>
        <w:rPr>
          <w:sz w:val="24"/>
          <w:szCs w:val="24"/>
        </w:rPr>
      </w:pPr>
      <w:r>
        <w:rPr>
          <w:sz w:val="24"/>
          <w:szCs w:val="24"/>
        </w:rPr>
        <w:t>Личностные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>
      <w:pPr>
        <w:pStyle w:val="8"/>
        <w:spacing w:before="160" w:line="360" w:lineRule="auto"/>
        <w:ind w:right="129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Гражданско-патриотическе</w:t>
      </w:r>
      <w:r>
        <w:rPr>
          <w:i/>
          <w:spacing w:val="-16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этнокультурной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российской гражданской идентичности; сопричастность к прошлому, настоящему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будущему своей страны и родного края; уважение к своему и другим народам;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гражданина,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качествах патриота своей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</w:p>
    <w:p>
      <w:pPr>
        <w:pStyle w:val="8"/>
        <w:spacing w:before="1" w:line="360" w:lineRule="auto"/>
        <w:ind w:right="127"/>
        <w:rPr>
          <w:sz w:val="24"/>
          <w:szCs w:val="24"/>
        </w:rPr>
      </w:pPr>
      <w:r>
        <w:rPr>
          <w:i/>
          <w:sz w:val="24"/>
          <w:szCs w:val="24"/>
        </w:rPr>
        <w:t>Духовно-нравственное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окружающим миром; бережное отношение к среде обитания; проявление заботы 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природе; неприятие действий, приносящих ей вред. Признание индивидуальности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каждого человека; проявление сопереживания, уважения и доброжелательности;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причинение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</w:t>
      </w:r>
      <w:r>
        <w:rPr>
          <w:sz w:val="24"/>
          <w:szCs w:val="24"/>
        </w:rPr>
        <w:t>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людям;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правил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 отношений.</w:t>
      </w:r>
    </w:p>
    <w:p>
      <w:pPr>
        <w:pStyle w:val="8"/>
        <w:spacing w:line="360" w:lineRule="auto"/>
        <w:ind w:right="132"/>
        <w:rPr>
          <w:sz w:val="24"/>
          <w:szCs w:val="24"/>
        </w:rPr>
      </w:pPr>
      <w:r>
        <w:rPr>
          <w:i/>
          <w:sz w:val="24"/>
          <w:szCs w:val="24"/>
        </w:rPr>
        <w:t>Эстетическое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восприимчивость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творчеству своего и других народов; стремление к самовыражению в 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видах художественной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>
      <w:pPr>
        <w:spacing w:before="0" w:line="360" w:lineRule="auto"/>
        <w:ind w:left="133" w:right="126" w:firstLine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>
        <w:rPr>
          <w:sz w:val="24"/>
          <w:szCs w:val="24"/>
        </w:rPr>
        <w:t>: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соблюдение правил здорового и безопасного (для себя и других людей) образа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 в окружающей среде (в том числе информационной); бережное 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психическому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здоровью.</w:t>
      </w:r>
    </w:p>
    <w:p>
      <w:pPr>
        <w:pStyle w:val="8"/>
        <w:spacing w:before="1" w:line="360" w:lineRule="auto"/>
        <w:ind w:right="133"/>
        <w:rPr>
          <w:sz w:val="24"/>
          <w:szCs w:val="24"/>
        </w:rPr>
      </w:pPr>
      <w:r>
        <w:rPr>
          <w:i/>
          <w:sz w:val="24"/>
          <w:szCs w:val="24"/>
        </w:rPr>
        <w:t>Трудовое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 различным профессиям.</w:t>
      </w:r>
    </w:p>
    <w:p>
      <w:pPr>
        <w:pStyle w:val="8"/>
        <w:spacing w:line="360" w:lineRule="auto"/>
        <w:ind w:right="130"/>
        <w:rPr>
          <w:sz w:val="24"/>
          <w:szCs w:val="24"/>
        </w:rPr>
      </w:pPr>
      <w:r>
        <w:rPr>
          <w:i/>
          <w:sz w:val="24"/>
          <w:szCs w:val="24"/>
        </w:rPr>
        <w:t>Ценности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научного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познания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обогащать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поисково-исследовательской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>
      <w:pPr>
        <w:pStyle w:val="5"/>
        <w:spacing w:before="1"/>
        <w:ind w:left="841" w:firstLine="0"/>
        <w:rPr>
          <w:sz w:val="24"/>
          <w:szCs w:val="24"/>
        </w:rPr>
      </w:pPr>
      <w:r>
        <w:rPr>
          <w:sz w:val="24"/>
          <w:szCs w:val="24"/>
        </w:rPr>
        <w:t>Метапредметные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>
      <w:pPr>
        <w:pStyle w:val="8"/>
        <w:spacing w:before="160" w:line="360" w:lineRule="auto"/>
        <w:ind w:right="126"/>
        <w:rPr>
          <w:sz w:val="24"/>
          <w:szCs w:val="24"/>
        </w:rPr>
      </w:pPr>
      <w:r>
        <w:rPr>
          <w:i/>
          <w:sz w:val="24"/>
          <w:szCs w:val="24"/>
        </w:rPr>
        <w:t>Универсальные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учебные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познавательные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действия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(сравнение,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классификацию),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текстовом,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иллюстративном,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графическом виде.</w:t>
      </w:r>
    </w:p>
    <w:p>
      <w:pPr>
        <w:pStyle w:val="8"/>
        <w:spacing w:line="360" w:lineRule="auto"/>
        <w:ind w:right="126"/>
        <w:rPr>
          <w:sz w:val="24"/>
          <w:szCs w:val="24"/>
        </w:rPr>
      </w:pPr>
      <w:r>
        <w:rPr>
          <w:i/>
          <w:sz w:val="24"/>
          <w:szCs w:val="24"/>
        </w:rPr>
        <w:t>Универсальные учебные коммуникативные действия</w:t>
      </w:r>
      <w:r>
        <w:rPr>
          <w:sz w:val="24"/>
          <w:szCs w:val="24"/>
        </w:rPr>
        <w:t>: проявлять активность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дискуссиях,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обсуждаемых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проблем; соблюдать правила ведения диалога и дискуссии; создавать устные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высказывания,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тексты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(описание,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рассуждение);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готовить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небольшие публичные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выступления.</w:t>
      </w:r>
      <w:r>
        <w:rPr>
          <w:i/>
          <w:sz w:val="24"/>
          <w:szCs w:val="24"/>
        </w:rPr>
        <w:t>Универсальные учебные регулятивные действия</w:t>
      </w:r>
      <w:r>
        <w:rPr>
          <w:sz w:val="24"/>
          <w:szCs w:val="24"/>
        </w:rPr>
        <w:t>: признавать возможность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свое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мнение.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планировании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операций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(дискуссии,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диалоге).</w:t>
      </w:r>
    </w:p>
    <w:p>
      <w:pPr>
        <w:spacing w:before="0" w:line="360" w:lineRule="auto"/>
        <w:ind w:left="133" w:right="135"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Занятия «Разговоры о важном» позволяют осуществить решение задач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освоению</w:t>
      </w:r>
      <w:r>
        <w:rPr>
          <w:spacing w:val="-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предметных планируемых результатов</w:t>
      </w:r>
      <w:r>
        <w:rPr>
          <w:sz w:val="24"/>
          <w:szCs w:val="24"/>
        </w:rPr>
        <w:t>.</w:t>
      </w:r>
    </w:p>
    <w:p>
      <w:pPr>
        <w:pStyle w:val="8"/>
        <w:spacing w:line="360" w:lineRule="auto"/>
        <w:ind w:right="130"/>
        <w:rPr>
          <w:sz w:val="24"/>
          <w:szCs w:val="24"/>
        </w:rPr>
      </w:pPr>
      <w:r>
        <w:rPr>
          <w:sz w:val="24"/>
          <w:szCs w:val="24"/>
        </w:rPr>
        <w:t>Многие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«Разговоров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важном»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строятся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функциональную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грамотность младших школьников: развивать умения использовать полученные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нестандартных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ситуациях;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отбирать,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 в соответствии с учебной задачей; строить высказывания и тексты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языка.</w:t>
      </w:r>
    </w:p>
    <w:p>
      <w:pPr>
        <w:spacing w:before="1"/>
        <w:ind w:left="841" w:right="0" w:firstLine="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Предметные</w:t>
      </w:r>
      <w:r>
        <w:rPr>
          <w:b/>
          <w:i/>
          <w:spacing w:val="43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результаты</w:t>
      </w:r>
      <w:r>
        <w:rPr>
          <w:b/>
          <w:i/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«Разговоры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важном»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представлены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специфики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областей,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которым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</w:p>
    <w:p>
      <w:pPr>
        <w:pStyle w:val="8"/>
        <w:spacing w:line="360" w:lineRule="auto"/>
        <w:ind w:right="126"/>
        <w:rPr>
          <w:sz w:val="24"/>
          <w:szCs w:val="24"/>
        </w:rPr>
      </w:pPr>
      <w:r>
        <w:rPr>
          <w:i/>
          <w:sz w:val="24"/>
          <w:szCs w:val="24"/>
        </w:rPr>
        <w:t>Русский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язык: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 на территории Российской Федерации, о языке как одной из главных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духовно-нравственных ценностей народа; понимание роли языка как 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межнационального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правильной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показателя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на основе первоначальных представлений о нормах 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современного русского 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речевого этикета.</w:t>
      </w:r>
    </w:p>
    <w:p>
      <w:pPr>
        <w:pStyle w:val="8"/>
        <w:spacing w:before="1" w:line="360" w:lineRule="auto"/>
        <w:ind w:right="128"/>
        <w:rPr>
          <w:sz w:val="24"/>
          <w:szCs w:val="24"/>
        </w:rPr>
      </w:pPr>
      <w:r>
        <w:rPr>
          <w:i/>
          <w:sz w:val="24"/>
          <w:szCs w:val="24"/>
        </w:rPr>
        <w:t xml:space="preserve">Литературное чтение: </w:t>
      </w:r>
      <w:r>
        <w:rPr>
          <w:sz w:val="24"/>
          <w:szCs w:val="24"/>
        </w:rPr>
        <w:t>осознание значимости художественной 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всестороннего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первоначальное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творчества;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элементарными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умениями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анализа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текста.</w:t>
      </w:r>
    </w:p>
    <w:p>
      <w:pPr>
        <w:spacing w:before="73" w:line="360" w:lineRule="auto"/>
        <w:ind w:left="133" w:right="131" w:firstLine="708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Иностранный язык: </w:t>
      </w:r>
      <w:r>
        <w:rPr>
          <w:sz w:val="24"/>
          <w:szCs w:val="24"/>
        </w:rPr>
        <w:t>знакомство представителей других стран с культурой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своего народа.</w:t>
      </w:r>
    </w:p>
    <w:p>
      <w:pPr>
        <w:pStyle w:val="8"/>
        <w:spacing w:line="360" w:lineRule="auto"/>
        <w:ind w:right="129"/>
        <w:rPr>
          <w:sz w:val="24"/>
          <w:szCs w:val="24"/>
        </w:rPr>
      </w:pPr>
      <w:r>
        <w:rPr>
          <w:i/>
          <w:sz w:val="24"/>
          <w:szCs w:val="24"/>
        </w:rPr>
        <w:t>Математика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информатика: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мышления;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текстовой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извлекать,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делать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выводы.</w:t>
      </w:r>
    </w:p>
    <w:p>
      <w:pPr>
        <w:pStyle w:val="8"/>
        <w:spacing w:line="360" w:lineRule="auto"/>
        <w:ind w:right="127"/>
        <w:rPr>
          <w:sz w:val="24"/>
          <w:szCs w:val="24"/>
        </w:rPr>
      </w:pPr>
      <w:r>
        <w:rPr>
          <w:i/>
          <w:sz w:val="24"/>
          <w:szCs w:val="24"/>
        </w:rPr>
        <w:t>Окружающий мир: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 уважительного отношения к 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семье и семейным традициям, Организации, родному краю, России, ее истории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гордости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свершения,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 объектах как компонентах единого мира, о многообразии объектов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явлений природы; о связи мира живой и неживой природы; сформированность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обоснованного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 представления о традициях и обычаях, хозяйственных занятиях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населения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массовых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профессиях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достопримечательностях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столицы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России и родного края, наиболее значимых объектах Всемирного культурного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природного наследия в России; важнейших для страны и личности событиях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прошлого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обязанностях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гражданина Российской Федерации; развитие умений описывать, сравнивать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группировать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природные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объекты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явления,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выделяя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существенные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признаки и отношения между объектами и явлениями; понимание простейших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причинно-следственных связей в окружающем мире (в том числе на материале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доступной информацией (текстовой, графической, аудиовизуальной) о природе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Интернет, получения информации из источников в современной информационной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среде; формирование навыков здорового и безопасного образа жизни 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 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среде, в том 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разглашения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финансовой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финансов;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</w:t>
      </w:r>
      <w:r>
        <w:rPr>
          <w:sz w:val="24"/>
          <w:szCs w:val="24"/>
        </w:rPr>
        <w:t>оложительного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эмоционально-ценностного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экологическими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поведения.</w:t>
      </w:r>
    </w:p>
    <w:p>
      <w:pPr>
        <w:pStyle w:val="8"/>
        <w:spacing w:line="360" w:lineRule="auto"/>
        <w:ind w:right="128"/>
        <w:rPr>
          <w:sz w:val="24"/>
          <w:szCs w:val="24"/>
        </w:rPr>
      </w:pPr>
      <w:r>
        <w:rPr>
          <w:i/>
          <w:sz w:val="24"/>
          <w:szCs w:val="24"/>
        </w:rPr>
        <w:t xml:space="preserve">Основы религиозных культур и светской этики: </w:t>
      </w:r>
      <w:r>
        <w:rPr>
          <w:sz w:val="24"/>
          <w:szCs w:val="24"/>
        </w:rPr>
        <w:t>понимание необходимости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усилий человека; формирование умений анализировать и 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сознательному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самоограничению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регуляторов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религиозной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вероисповедания;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оскорбление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поведения в обществе; понимание ценности человеческой жизни, человеческого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достоинства, честного труда людей на благо человека, общества; 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"милосердие",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"сострадание",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"прощение",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"дружелюбие"; умение находить образы, приводить примеры проявлений любви 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ближнему, милосердия и сострадания в религиозной культуре, истории России,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осуждение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достоинства;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общепринятых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конституционных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правах,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свободах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обязанностях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гражданина.</w:t>
      </w:r>
    </w:p>
    <w:p>
      <w:pPr>
        <w:pStyle w:val="8"/>
        <w:spacing w:before="1" w:line="360" w:lineRule="auto"/>
        <w:ind w:right="125"/>
        <w:rPr>
          <w:sz w:val="24"/>
          <w:szCs w:val="24"/>
        </w:rPr>
      </w:pPr>
      <w:r>
        <w:rPr>
          <w:i/>
          <w:sz w:val="24"/>
          <w:szCs w:val="24"/>
        </w:rPr>
        <w:t>Изобразительное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искусство: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отличительные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промыслов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>
      <w:pPr>
        <w:pStyle w:val="8"/>
        <w:spacing w:line="321" w:lineRule="exact"/>
        <w:ind w:left="841" w:firstLine="0"/>
        <w:rPr>
          <w:sz w:val="24"/>
          <w:szCs w:val="24"/>
        </w:rPr>
      </w:pPr>
      <w:r>
        <w:rPr>
          <w:i/>
          <w:sz w:val="24"/>
          <w:szCs w:val="24"/>
        </w:rPr>
        <w:t>Музыка:</w:t>
      </w:r>
      <w:r>
        <w:rPr>
          <w:i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жанров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народной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музыки.</w:t>
      </w:r>
    </w:p>
    <w:p>
      <w:pPr>
        <w:pStyle w:val="8"/>
        <w:spacing w:before="73" w:line="360" w:lineRule="auto"/>
        <w:ind w:right="129"/>
        <w:rPr>
          <w:sz w:val="24"/>
          <w:szCs w:val="24"/>
        </w:rPr>
      </w:pPr>
      <w:r>
        <w:rPr>
          <w:i/>
          <w:sz w:val="24"/>
          <w:szCs w:val="24"/>
        </w:rPr>
        <w:t>Технология: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значении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культуры.</w:t>
      </w:r>
    </w:p>
    <w:p>
      <w:pPr>
        <w:pStyle w:val="8"/>
        <w:spacing w:line="360" w:lineRule="auto"/>
        <w:ind w:right="131"/>
        <w:rPr>
          <w:sz w:val="24"/>
          <w:szCs w:val="24"/>
        </w:rPr>
      </w:pPr>
      <w:r>
        <w:rPr>
          <w:i/>
          <w:sz w:val="24"/>
          <w:szCs w:val="24"/>
        </w:rPr>
        <w:t>Физическая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культура: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прикладных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физических упражнениях; умение взаимодействовать со сверстниками в игровых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заданиях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соблюдая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правила честной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</w:p>
    <w:p>
      <w:pPr>
        <w:pStyle w:val="8"/>
        <w:spacing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Многие темы «Разговоров о важном» выходят за рамки программ 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кругозора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младшего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возрастной эрудиции и общей культуры. Эта функция внеурочной 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важна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существенной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приоритетной.</w:t>
      </w: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  <w:lang w:val="ru-RU"/>
        </w:rPr>
      </w:pPr>
    </w:p>
    <w:p>
      <w:pPr>
        <w:pStyle w:val="2"/>
        <w:spacing w:before="66" w:line="413" w:lineRule="exact"/>
        <w:ind w:left="5456" w:right="5491"/>
        <w:rPr>
          <w:sz w:val="24"/>
          <w:szCs w:val="24"/>
        </w:rPr>
      </w:pP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ематическое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>
      <w:pPr>
        <w:spacing w:before="0" w:line="367" w:lineRule="exact"/>
        <w:ind w:left="5454" w:right="549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1–2,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3–4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час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неделю)</w:t>
      </w:r>
    </w:p>
    <w:p>
      <w:pPr>
        <w:pStyle w:val="8"/>
        <w:spacing w:before="10"/>
        <w:ind w:left="0" w:firstLine="0"/>
        <w:jc w:val="left"/>
        <w:rPr>
          <w:b/>
          <w:sz w:val="24"/>
          <w:szCs w:val="24"/>
        </w:r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79"/>
        <w:gridCol w:w="9056"/>
        <w:gridCol w:w="79"/>
        <w:gridCol w:w="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127" w:type="dxa"/>
          </w:tcPr>
          <w:p>
            <w:pPr>
              <w:pStyle w:val="15"/>
              <w:spacing w:before="2" w:line="301" w:lineRule="exact"/>
              <w:ind w:left="95" w:right="9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112" w:type="dxa"/>
          </w:tcPr>
          <w:p>
            <w:pPr>
              <w:pStyle w:val="15"/>
              <w:spacing w:before="2" w:line="301" w:lineRule="exact"/>
              <w:ind w:left="671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215" w:type="dxa"/>
            <w:gridSpan w:val="4"/>
          </w:tcPr>
          <w:p>
            <w:pPr>
              <w:pStyle w:val="15"/>
              <w:spacing w:before="2" w:line="301" w:lineRule="exact"/>
              <w:ind w:left="1741" w:right="173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обучающихся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6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 знаний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7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необходима не только каждому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человеку,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 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всему обществу.</w:t>
            </w:r>
          </w:p>
          <w:p>
            <w:pPr>
              <w:pStyle w:val="15"/>
              <w:spacing w:before="2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предоставляет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любому ребёнку возможность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6,5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учиться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успешного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 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</w:p>
        </w:tc>
        <w:tc>
          <w:tcPr>
            <w:tcW w:w="9215" w:type="dxa"/>
            <w:gridSpan w:val="4"/>
          </w:tcPr>
          <w:p>
            <w:pPr>
              <w:pStyle w:val="15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видеоролика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праздника.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вопросов: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«Почему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учиться?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что-то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знаешь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умеешь?» 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</w:t>
            </w:r>
          </w:p>
          <w:p>
            <w:pPr>
              <w:pStyle w:val="15"/>
              <w:spacing w:before="1"/>
              <w:ind w:right="96" w:firstLine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Рассматривание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репродукций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картин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прошлых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Богданов-Бельский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«Сельская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«Устный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счет.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школа»;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Кустодиев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«Земская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Максимов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«Книжное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научение»;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Морозов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«Сельская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 выбор)</w:t>
            </w:r>
          </w:p>
          <w:p>
            <w:pPr>
              <w:pStyle w:val="15"/>
              <w:spacing w:line="322" w:lineRule="exact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игре-путешествии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(игре-соревновании),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разгадывании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загадок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453"/>
              </w:tabs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предоставляет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 каждому получить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достойное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образование.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Обязательное образование в РФ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</w:t>
            </w:r>
          </w:p>
          <w:p>
            <w:pPr>
              <w:pStyle w:val="15"/>
              <w:spacing w:before="1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стремиться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обогащению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расширению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 знаний.</w:t>
            </w:r>
          </w:p>
        </w:tc>
        <w:tc>
          <w:tcPr>
            <w:tcW w:w="9215" w:type="dxa"/>
            <w:gridSpan w:val="4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беседе: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обществу.</w:t>
            </w:r>
          </w:p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Богданова-Бельского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мешает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учится?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грамотными?</w:t>
            </w:r>
          </w:p>
          <w:p>
            <w:pPr>
              <w:pStyle w:val="15"/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Рассматривание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репродукций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картин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прошлых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Богданов-Бельский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«Сельская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«Устный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счет.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школа»;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Кустодиев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«Земская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Максимов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«Книжное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научение»;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Морозов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«Сельская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 выбор)</w:t>
            </w:r>
          </w:p>
          <w:p>
            <w:pPr>
              <w:pStyle w:val="15"/>
              <w:spacing w:before="1"/>
              <w:ind w:right="102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институте.</w:t>
            </w:r>
          </w:p>
          <w:p>
            <w:pPr>
              <w:pStyle w:val="15"/>
              <w:spacing w:line="30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викторине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«Своя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игра»: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одноклассникам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27" w:type="dxa"/>
          </w:tcPr>
          <w:p>
            <w:pPr>
              <w:pStyle w:val="15"/>
              <w:spacing w:line="301" w:lineRule="exact"/>
              <w:ind w:left="95" w:right="9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112" w:type="dxa"/>
          </w:tcPr>
          <w:p>
            <w:pPr>
              <w:pStyle w:val="15"/>
              <w:spacing w:line="301" w:lineRule="exact"/>
              <w:ind w:left="671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215" w:type="dxa"/>
            <w:gridSpan w:val="4"/>
          </w:tcPr>
          <w:p>
            <w:pPr>
              <w:pStyle w:val="15"/>
              <w:spacing w:line="301" w:lineRule="exact"/>
              <w:ind w:left="1741" w:right="173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обучающихся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6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Там, где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left="44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Любовь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Родине,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патриотизм</w:t>
            </w:r>
          </w:p>
          <w:p>
            <w:pPr>
              <w:pStyle w:val="15"/>
              <w:spacing w:before="2"/>
              <w:ind w:left="448" w:right="94" w:hanging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качества гражданина России.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Любовь  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 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родному  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краю,</w:t>
            </w:r>
          </w:p>
          <w:p>
            <w:pPr>
              <w:pStyle w:val="15"/>
              <w:tabs>
                <w:tab w:val="left" w:pos="2609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любоваться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беречь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любви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Отчизне.</w:t>
            </w:r>
          </w:p>
        </w:tc>
        <w:tc>
          <w:tcPr>
            <w:tcW w:w="9215" w:type="dxa"/>
            <w:gridSpan w:val="4"/>
          </w:tcPr>
          <w:p>
            <w:pPr>
              <w:pStyle w:val="15"/>
              <w:spacing w:line="242" w:lineRule="auto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страны.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Достопримечательности Москвы.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 «В каких местах России тебе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хотелось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 побывать?»Интерактивная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игра-соревнование: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«Знаем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край»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3" w:hRule="atLeast"/>
        </w:trPr>
        <w:tc>
          <w:tcPr>
            <w:tcW w:w="2127" w:type="dxa"/>
          </w:tcPr>
          <w:p>
            <w:pPr>
              <w:pStyle w:val="15"/>
              <w:spacing w:line="318" w:lineRule="exact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Историческая память народа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  <w:p>
            <w:pPr>
              <w:pStyle w:val="15"/>
              <w:tabs>
                <w:tab w:val="left" w:pos="1968"/>
                <w:tab w:val="left" w:pos="2950"/>
              </w:tabs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Героическое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прошлое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России: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преемственность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поколений в проявлении любви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Родине, готовности защищать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землю.</w:t>
            </w:r>
          </w:p>
        </w:tc>
        <w:tc>
          <w:tcPr>
            <w:tcW w:w="9215" w:type="dxa"/>
            <w:gridSpan w:val="4"/>
          </w:tcPr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 был поставлен этот памятник? О чем думал Н. Масалов, спасая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немецкую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девочку?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Европы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имела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 фашистской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Германией?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Родине.</w:t>
            </w:r>
          </w:p>
          <w:p>
            <w:pPr>
              <w:pStyle w:val="15"/>
              <w:spacing w:line="322" w:lineRule="exact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1812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1941-45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преемственность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Организаторы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партизанского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Давыдов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Ковпак,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Медведев,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Вершигора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 выбор).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61" w:hRule="atLeast"/>
        </w:trPr>
        <w:tc>
          <w:tcPr>
            <w:tcW w:w="15453" w:type="dxa"/>
            <w:gridSpan w:val="5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100-летие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 дня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рождения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Зои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Космодемьянской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2872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3038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Героизм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Отечественной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молодежи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защите Родины от фашизма. Зоя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Космодемьянская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женщина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подвиги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ВОВ.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участницы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диверсионной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группы: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бесстрашие,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Родине,</w:t>
            </w:r>
          </w:p>
          <w:p>
            <w:pPr>
              <w:pStyle w:val="15"/>
              <w:spacing w:before="1" w:line="301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героизм.</w:t>
            </w:r>
          </w:p>
        </w:tc>
        <w:tc>
          <w:tcPr>
            <w:tcW w:w="9214" w:type="dxa"/>
            <w:gridSpan w:val="3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описание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портрета Зои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московской школьницы.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альбома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Космодемьянских</w:t>
            </w:r>
          </w:p>
          <w:p>
            <w:pPr>
              <w:pStyle w:val="15"/>
              <w:spacing w:before="1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Петрищево.</w:t>
            </w:r>
          </w:p>
          <w:p>
            <w:pPr>
              <w:pStyle w:val="15"/>
              <w:tabs>
                <w:tab w:val="left" w:pos="3163"/>
                <w:tab w:val="left" w:pos="5464"/>
                <w:tab w:val="left" w:pos="7889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значения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пословиц: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«Родина 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умей 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постоять»,</w:t>
            </w:r>
          </w:p>
          <w:p>
            <w:pPr>
              <w:pStyle w:val="15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«Для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жалей»,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умри,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сходи»,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«Чужой земли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хотим,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отдадим»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38" w:hRule="atLeast"/>
        </w:trPr>
        <w:tc>
          <w:tcPr>
            <w:tcW w:w="2127" w:type="dxa"/>
            <w:vMerge w:val="restart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  <w:vMerge w:val="restart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чувства любви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молодежью.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Союза. Зоя. Космодемьянская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женщина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героини: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самопожертвование,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свободу Родины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AFAFA"/>
          </w:tcPr>
          <w:p>
            <w:pPr>
              <w:pStyle w:val="15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056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>
            <w:pPr>
              <w:pStyle w:val="15"/>
              <w:tabs>
                <w:tab w:val="left" w:pos="2731"/>
                <w:tab w:val="left" w:pos="3316"/>
                <w:tab w:val="left" w:pos="4862"/>
                <w:tab w:val="left" w:pos="6265"/>
                <w:tab w:val="left" w:pos="7708"/>
              </w:tabs>
              <w:spacing w:line="320" w:lineRule="atLeast"/>
              <w:ind w:left="33" w:right="28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описание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героини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картины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художника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Мочальского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«Портрет Зои».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AFAFA"/>
          </w:tcPr>
          <w:p>
            <w:pPr>
              <w:pStyle w:val="15"/>
              <w:ind w:left="0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1923" w:hRule="atLeast"/>
        </w:trPr>
        <w:tc>
          <w:tcPr>
            <w:tcW w:w="2127" w:type="dxa"/>
            <w:vMerge w:val="continue"/>
            <w:tcBorders>
              <w:top w:val="nil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112" w:type="dxa"/>
            <w:vMerge w:val="continue"/>
            <w:tcBorders>
              <w:top w:val="nil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кинотеатр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«Колизей»,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призывной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пункт,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работавшие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тылу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врага?</w:t>
            </w:r>
          </w:p>
          <w:p>
            <w:pPr>
              <w:pStyle w:val="15"/>
              <w:ind w:left="44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ВОВ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юные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защитники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</w:p>
          <w:p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Зои</w:t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  <w:pict>
          <v:shape id="_x0000_s1029" o:spid="_x0000_s1029" style="position:absolute;left:0pt;margin-left:351.4pt;margin-top:184.35pt;height:32.2pt;width:452.85pt;mso-position-horizontal-relative:page;mso-position-vertical-relative:page;z-index:-251655168;mso-width-relative:page;mso-height-relative:page;" fillcolor="#FAFAFA" filled="t" stroked="f" coordorigin="7028,3687" coordsize="9057,644" path="m16085,3687l7028,3687,7028,4009,7028,4331,16085,4331,16085,4009,16085,3687xe">
            <v:path arrowok="t"/>
            <v:fill on="t" focussize="0,0"/>
            <v:stroke on="f"/>
            <v:imagedata o:title=""/>
            <o:lock v:ext="edit"/>
          </v:shape>
        </w:pict>
      </w:r>
    </w:p>
    <w:p>
      <w:pPr>
        <w:spacing w:after="0"/>
        <w:rPr>
          <w:sz w:val="24"/>
          <w:szCs w:val="24"/>
        </w:rPr>
        <w:sectPr>
          <w:footerReference r:id="rId6" w:type="default"/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79"/>
        <w:gridCol w:w="3953"/>
        <w:gridCol w:w="79"/>
        <w:gridCol w:w="1"/>
        <w:gridCol w:w="9214"/>
        <w:gridCol w:w="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61" w:hRule="atLeast"/>
        </w:trPr>
        <w:tc>
          <w:tcPr>
            <w:tcW w:w="15453" w:type="dxa"/>
            <w:gridSpan w:val="6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Избирательная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система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(1час)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3151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AFAFA"/>
          </w:tcPr>
          <w:p>
            <w:pPr>
              <w:pStyle w:val="15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953" w:type="dxa"/>
            <w:tcBorders>
              <w:left w:val="nil"/>
              <w:right w:val="nil"/>
            </w:tcBorders>
            <w:shd w:val="clear" w:color="auto" w:fill="FAFAFA"/>
          </w:tcPr>
          <w:p>
            <w:pPr>
              <w:pStyle w:val="15"/>
              <w:ind w:left="33" w:right="2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избирать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избранным.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процветании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общества.</w:t>
            </w:r>
          </w:p>
          <w:p>
            <w:pPr>
              <w:pStyle w:val="15"/>
              <w:tabs>
                <w:tab w:val="left" w:pos="1986"/>
              </w:tabs>
              <w:ind w:left="33" w:right="1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Важнейшие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избирательной системы в нашей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выбор;</w:t>
            </w:r>
            <w:r>
              <w:rPr>
                <w:spacing w:val="-1"/>
                <w:sz w:val="24"/>
                <w:szCs w:val="24"/>
              </w:rPr>
              <w:t>справедливость,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всеобщность,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гражданина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AFAFA"/>
          </w:tcPr>
          <w:p>
            <w:pPr>
              <w:pStyle w:val="15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215" w:type="dxa"/>
            <w:gridSpan w:val="2"/>
          </w:tcPr>
          <w:p>
            <w:pPr>
              <w:pStyle w:val="15"/>
              <w:ind w:left="449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Дискуссия: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«Какое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имеют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выборы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общества».</w:t>
            </w:r>
          </w:p>
          <w:p>
            <w:pPr>
              <w:pStyle w:val="15"/>
              <w:spacing w:line="32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четверостиший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Родине.</w:t>
            </w:r>
          </w:p>
          <w:p>
            <w:pPr>
              <w:pStyle w:val="15"/>
              <w:spacing w:before="2"/>
              <w:ind w:left="108"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избирательный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участок.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6" w:hRule="atLeast"/>
        </w:trPr>
        <w:tc>
          <w:tcPr>
            <w:tcW w:w="21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30" o:spid="_x0000_s1030" style="position:absolute;left:0pt;margin-left:351.4pt;margin-top:184.35pt;height:32.2pt;width:452.85pt;mso-position-horizontal-relative:page;mso-position-vertical-relative:page;z-index:-251655168;mso-width-relative:page;mso-height-relative:page;" fillcolor="#FAFAFA" filled="t" stroked="f" coordorigin="7028,3687" coordsize="9057,644" path="m16085,3687l7028,3687,7028,4009,7028,4331,16085,4331,16085,4009,16085,3687xe">
                  <v:path arrowok="t"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  <w:gridSpan w:val="4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избирательная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система, какое значение имеют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выборы для жизни государства,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 и каждого его члена;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избирать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избранным</w:t>
            </w:r>
          </w:p>
          <w:p>
            <w:pPr>
              <w:pStyle w:val="15"/>
              <w:tabs>
                <w:tab w:val="left" w:pos="3070"/>
              </w:tabs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выборы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демократизм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справедливость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достойное будущее общества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 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члена.</w:t>
            </w:r>
          </w:p>
          <w:p>
            <w:pPr>
              <w:pStyle w:val="15"/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избирательной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демократизм,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справедливость,</w:t>
            </w:r>
          </w:p>
          <w:p>
            <w:pPr>
              <w:pStyle w:val="15"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всеобщность,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участие.</w:t>
            </w:r>
          </w:p>
        </w:tc>
        <w:tc>
          <w:tcPr>
            <w:tcW w:w="9215" w:type="dxa"/>
            <w:gridSpan w:val="2"/>
          </w:tcPr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рассказывают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фотографии?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создаются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избирательные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участки?».</w:t>
            </w:r>
          </w:p>
          <w:p>
            <w:pPr>
              <w:pStyle w:val="15"/>
              <w:spacing w:line="321" w:lineRule="exact"/>
              <w:ind w:left="5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иллюстративным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материалом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(детские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рисунки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выборах):</w:t>
            </w:r>
          </w:p>
          <w:p>
            <w:pPr>
              <w:pStyle w:val="15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суждение: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«Голосуй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будущее!».</w:t>
            </w:r>
          </w:p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Диалог: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«Кого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избирают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депутатом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Государственной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думы?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Знаменитые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депутаты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(спортсмены,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космонавты,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актеры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др.)». Рассказ 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Думы.</w:t>
            </w:r>
          </w:p>
          <w:p>
            <w:pPr>
              <w:pStyle w:val="15"/>
              <w:spacing w:before="2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Воображаемая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«Если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депутатом?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заботился?».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Рассказы-суждения,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занятия.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Интерактивное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задание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избирательный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выборов?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встретим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который впервые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пришел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голосовать?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454" w:type="dxa"/>
            <w:gridSpan w:val="7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учителя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(советники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воспитанию)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–2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  <w:gridSpan w:val="4"/>
          </w:tcPr>
          <w:p>
            <w:pPr>
              <w:pStyle w:val="15"/>
              <w:tabs>
                <w:tab w:val="left" w:pos="2117"/>
                <w:tab w:val="left" w:pos="2465"/>
                <w:tab w:val="left" w:pos="2670"/>
                <w:tab w:val="left" w:pos="2787"/>
              </w:tabs>
              <w:ind w:right="94"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важнейшая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профессия.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служение,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подрастающего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Учитель – советчик, помощник,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познавательной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ш</w:t>
            </w:r>
            <w:r>
              <w:rPr>
                <w:spacing w:val="-1"/>
                <w:sz w:val="24"/>
                <w:szCs w:val="24"/>
              </w:rPr>
              <w:t>кольников.</w:t>
            </w:r>
            <w:r>
              <w:rPr>
                <w:rFonts w:hint="default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учительского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труда.</w:t>
            </w:r>
          </w:p>
        </w:tc>
        <w:tc>
          <w:tcPr>
            <w:tcW w:w="9215" w:type="dxa"/>
            <w:gridSpan w:val="2"/>
          </w:tcPr>
          <w:p>
            <w:pPr>
              <w:pStyle w:val="15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важнейшей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профессии.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разыгрывании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сценок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учитель»,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мои ученики».</w:t>
            </w:r>
          </w:p>
          <w:p>
            <w:pPr>
              <w:pStyle w:val="15"/>
              <w:spacing w:line="321" w:lineRule="exact"/>
              <w:ind w:left="44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групповой,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парной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работе: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класс»,</w:t>
            </w:r>
          </w:p>
          <w:p>
            <w:pPr>
              <w:pStyle w:val="15"/>
              <w:tabs>
                <w:tab w:val="left" w:pos="989"/>
                <w:tab w:val="left" w:pos="2278"/>
                <w:tab w:val="left" w:pos="3290"/>
                <w:tab w:val="left" w:pos="3618"/>
                <w:tab w:val="left" w:pos="4904"/>
                <w:tab w:val="left" w:pos="6846"/>
              </w:tabs>
              <w:ind w:right="1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учитель»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текстами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(пословицами,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стихотворениями),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профессией учителя</w:t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  <w:pict>
          <v:shape id="_x0000_s1031" o:spid="_x0000_s1031" style="position:absolute;left:0pt;margin-left:145.8pt;margin-top:236.3pt;height:64.35pt;width:197.7pt;mso-position-horizontal-relative:page;mso-position-vertical-relative:page;z-index:-251654144;mso-width-relative:page;mso-height-relative:page;" fillcolor="#FAFAFA" filled="t" stroked="f" coordorigin="2916,4727" coordsize="3954,1287" path="m6870,5692l2916,5692,2916,6013,6870,6013,6870,5692xm6870,5048l2916,5048,2916,5370,2916,5370,2916,5692,6870,5692,6870,5370,6870,5370,6870,5048xm6870,4727l2916,4727,2916,5048,6870,5048,6870,472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sz w:val="24"/>
          <w:szCs w:val="24"/>
        </w:rPr>
        <w:pict>
          <v:shape id="_x0000_s1032" o:spid="_x0000_s1032" style="position:absolute;left:0pt;margin-left:351.4pt;margin-top:43.05pt;height:64.35pt;width:452.85pt;mso-position-horizontal-relative:page;mso-position-vertical-relative:page;z-index:-251654144;mso-width-relative:page;mso-height-relative:page;" fillcolor="#FAFAFA" filled="t" stroked="f" coordorigin="7028,862" coordsize="9057,1287" path="m16085,1827l7028,1827,7028,2148,16085,2148,16085,1827xm16085,862l7028,862,7028,1184,7028,1505,7028,1505,7028,1827,16085,1827,16085,1505,16085,1505,16085,1184,16085,86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sz w:val="24"/>
          <w:szCs w:val="24"/>
        </w:rPr>
        <w:pict>
          <v:shape id="_x0000_s1033" o:spid="_x0000_s1033" style="position:absolute;left:0pt;margin-left:351.4pt;margin-top:155.75pt;height:64.35pt;width:452.85pt;mso-position-horizontal-relative:page;mso-position-vertical-relative:page;z-index:-251653120;mso-width-relative:page;mso-height-relative:page;" fillcolor="#FAFAFA" filled="t" stroked="f" coordorigin="7028,3116" coordsize="9057,1287" path="m16085,3759l7028,3759,7028,4081,7028,4403,16085,4403,16085,4081,16085,3759xm16085,3116l7028,3116,7028,3438,7028,3759,16085,3759,16085,3438,16085,3116xe">
            <v:path arrowok="t"/>
            <v:fill on="t" focussize="0,0"/>
            <v:stroke on="f"/>
            <v:imagedata o:title=""/>
            <o:lock v:ext="edit"/>
          </v:shape>
        </w:pict>
      </w: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3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1877"/>
                <w:tab w:val="left" w:pos="2947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времена труд учителя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уважаем,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оказывает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влияние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развитие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общества.</w:t>
            </w:r>
          </w:p>
          <w:p>
            <w:pPr>
              <w:pStyle w:val="15"/>
              <w:tabs>
                <w:tab w:val="left" w:pos="1947"/>
                <w:tab w:val="left" w:pos="3590"/>
              </w:tabs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Великие педагоги прошлого.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Яснополянская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открыл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крестьянских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школу.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учения и общения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собой.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Книги-учебники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чтению</w:t>
            </w:r>
          </w:p>
        </w:tc>
        <w:tc>
          <w:tcPr>
            <w:tcW w:w="9215" w:type="dxa"/>
          </w:tcPr>
          <w:p>
            <w:pPr>
              <w:pStyle w:val="15"/>
              <w:spacing w:line="322" w:lineRule="exact"/>
              <w:ind w:left="44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 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видеоматериалов.</w:t>
            </w:r>
          </w:p>
          <w:p>
            <w:pPr>
              <w:pStyle w:val="15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Ясную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Поляну: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Толстого,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дерево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бедных,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колокол.</w:t>
            </w:r>
          </w:p>
          <w:p>
            <w:pPr>
              <w:pStyle w:val="15"/>
              <w:ind w:right="100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проводил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учениками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ними занимался? (рассматривание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фотоматериалов).</w:t>
            </w:r>
          </w:p>
          <w:p>
            <w:pPr>
              <w:pStyle w:val="15"/>
              <w:spacing w:before="1"/>
              <w:ind w:firstLine="6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«Буква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первого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Толстого» (о своих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рассказывают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авторы).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взаимоотношениях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коллективе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одноклассников.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Взаимопомощь,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выручка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настоящего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коллектива.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телефон</w:t>
            </w:r>
          </w:p>
          <w:p>
            <w:pPr>
              <w:pStyle w:val="15"/>
              <w:spacing w:before="1" w:line="301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доверия</w:t>
            </w:r>
          </w:p>
        </w:tc>
        <w:tc>
          <w:tcPr>
            <w:tcW w:w="9215" w:type="dxa"/>
          </w:tcPr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«Рукавички»: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работать?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договариваться?».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Осеевой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«Три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товарища?».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происходят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похожие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истории?</w:t>
            </w:r>
          </w:p>
          <w:p>
            <w:pPr>
              <w:pStyle w:val="15"/>
              <w:spacing w:before="2"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«Когда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обижаемся: как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реагировать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обиду?</w:t>
            </w:r>
          </w:p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фотографий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нашего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класса:</w:t>
            </w:r>
          </w:p>
          <w:p>
            <w:pPr>
              <w:pStyle w:val="15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вместе!»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8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успешность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ученика,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взаимовыручка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коллективе: умение руководить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подчиняться.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сдерживаться,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справляться с обидами, снимать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конфликты.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телефон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доверия</w:t>
            </w:r>
          </w:p>
        </w:tc>
        <w:tc>
          <w:tcPr>
            <w:tcW w:w="9215" w:type="dxa"/>
          </w:tcPr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умеем?»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восстановление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передвинут»;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«Согласие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клад»,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одиночку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одолеешь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кочку».</w:t>
            </w:r>
          </w:p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справиться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обидой?»</w:t>
            </w:r>
          </w:p>
          <w:p>
            <w:pPr>
              <w:pStyle w:val="15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«Выбираем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командира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предстоящей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tabs>
                <w:tab w:val="left" w:pos="3086"/>
              </w:tabs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ту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сторону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экрана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8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Российскому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кинематографу</w:t>
            </w:r>
          </w:p>
          <w:p>
            <w:pPr>
              <w:pStyle w:val="15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сегодня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(общество)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кинематографа?</w:t>
            </w:r>
          </w:p>
          <w:p>
            <w:pPr>
              <w:pStyle w:val="15"/>
              <w:spacing w:before="1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«Великий немой» – фильмы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 звука. 1908 год – рождение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 кино в России. Первые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фильмы:«Дедушка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Мороз»,</w:t>
            </w:r>
          </w:p>
          <w:p>
            <w:pPr>
              <w:pStyle w:val="15"/>
              <w:spacing w:line="242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«Царевна-лягушка»,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«Песнь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вещем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Олеге».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студии</w:t>
            </w:r>
          </w:p>
          <w:p>
            <w:pPr>
              <w:pStyle w:val="15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«Союздетфильм».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фильмы: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щучьему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велению»,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«Морозко»,</w:t>
            </w:r>
          </w:p>
          <w:p>
            <w:pPr>
              <w:pStyle w:val="15"/>
              <w:spacing w:line="322" w:lineRule="exact"/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«Королевство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зеркал»,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(режиссера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Александра Роу).</w:t>
            </w:r>
          </w:p>
        </w:tc>
        <w:tc>
          <w:tcPr>
            <w:tcW w:w="9215" w:type="dxa"/>
          </w:tcPr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Буратино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«Приключения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Буратино»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(композитор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Рыбников).</w:t>
            </w:r>
          </w:p>
          <w:p>
            <w:pPr>
              <w:pStyle w:val="15"/>
              <w:spacing w:line="242" w:lineRule="auto"/>
              <w:ind w:right="103" w:firstLine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Просмотр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видеоматериалов: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кадры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мимике,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жестам,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артистов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 картины?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Интерактивное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задание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викторина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«Знаем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известные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фильмов).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щучьему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велению»,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«Королевство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зеркал»,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«Царевна-лягушка».</w:t>
            </w:r>
          </w:p>
          <w:p>
            <w:pPr>
              <w:pStyle w:val="15"/>
              <w:spacing w:line="321" w:lineRule="exact"/>
              <w:ind w:left="5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игра: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снимаем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кино»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(разыгрывание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эпизода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</w:p>
          <w:p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«Царевна-лягушка»,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разговор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царевича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лягушкой).</w:t>
            </w:r>
          </w:p>
          <w:p>
            <w:pPr>
              <w:pStyle w:val="15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кинофильм»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6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Российскому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кинематографу</w:t>
            </w:r>
          </w:p>
          <w:p>
            <w:pPr>
              <w:pStyle w:val="15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115 лет. Рождение «Великого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немого»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киностудия? Кто и как снимает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кинофильмы?</w:t>
            </w:r>
          </w:p>
          <w:p>
            <w:pPr>
              <w:pStyle w:val="15"/>
              <w:spacing w:before="1"/>
              <w:ind w:right="96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знают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любят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все:</w:t>
            </w:r>
          </w:p>
          <w:p>
            <w:pPr>
              <w:pStyle w:val="15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«Путевка в жизнь» (режиссер Н.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Экк),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«Чапаев»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(режиссеры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братья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Васильевы),</w:t>
            </w:r>
          </w:p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бывают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кинофильмы: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документальные,</w:t>
            </w:r>
          </w:p>
          <w:p>
            <w:pPr>
              <w:pStyle w:val="15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детские кинофильмы. Музыка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</w:t>
            </w:r>
          </w:p>
        </w:tc>
        <w:tc>
          <w:tcPr>
            <w:tcW w:w="9215" w:type="dxa"/>
          </w:tcPr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«Веселые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качели»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кинофильма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«Приключения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Электроника» (композитор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Крылатов).</w:t>
            </w:r>
          </w:p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киностудии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«Союзмультфильм».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звукооператор?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композитор?</w:t>
            </w:r>
          </w:p>
          <w:p>
            <w:pPr>
              <w:pStyle w:val="15"/>
              <w:ind w:right="10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называется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документальным?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 он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отличается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художественного?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спецназа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9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1553"/>
                <w:tab w:val="left" w:pos="2429"/>
                <w:tab w:val="left" w:pos="2985"/>
              </w:tabs>
              <w:ind w:right="9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гордится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бойцов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спецназа.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Легендарные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подразделения: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«Альфа»,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террористами,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заложников,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особо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опасных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преступников.</w:t>
            </w:r>
          </w:p>
          <w:p>
            <w:pPr>
              <w:pStyle w:val="15"/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«Вымпел»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экологически важных объектов;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борьба с террористами; ведение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переговоров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разведки.</w:t>
            </w:r>
          </w:p>
          <w:p>
            <w:pPr>
              <w:pStyle w:val="15"/>
              <w:spacing w:line="324" w:lineRule="exact"/>
              <w:ind w:right="96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бойцов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спецназа,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тренировки</w:t>
            </w:r>
          </w:p>
        </w:tc>
        <w:tc>
          <w:tcPr>
            <w:tcW w:w="9215" w:type="dxa"/>
          </w:tcPr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спецподразделения,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спецназа: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освобождение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заложников,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захват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террористов.</w:t>
            </w:r>
          </w:p>
          <w:p>
            <w:pPr>
              <w:pStyle w:val="15"/>
              <w:spacing w:before="1"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видеоматериалов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бойцов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спецназа.</w:t>
            </w:r>
          </w:p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восстановление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смелости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(героизме), объяснение их значения. Например: «Тот герой, кто за Родину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горой!»,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награду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ждет,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встает!»,</w:t>
            </w:r>
          </w:p>
          <w:p>
            <w:pPr>
              <w:pStyle w:val="15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  <w:pict>
          <v:shape id="_x0000_s1034" o:spid="_x0000_s1034" style="position:absolute;left:0pt;margin-left:351.4pt;margin-top:71.65pt;height:144.9pt;width:452.85pt;mso-position-horizontal-relative:page;mso-position-vertical-relative:page;z-index:-251653120;mso-width-relative:page;mso-height-relative:page;" fillcolor="#FAFAFA" filled="t" stroked="f" coordorigin="7028,1433" coordsize="9057,2898" path="m16085,3044l7028,3044,7028,3366,7028,3687,7028,4009,7028,4331,16085,4331,16085,4009,16085,3687,16085,3366,16085,3044xm16085,2722l7028,2722,7028,3044,16085,3044,16085,2722xm16085,1433l7028,1433,7028,1755,7028,2076,7028,2400,7028,2722,16085,2722,16085,2400,16085,2076,16085,1755,16085,1433xe">
            <v:path arrowok="t"/>
            <v:fill on="t" focussize="0,0"/>
            <v:stroke on="f"/>
            <v:imagedata o:title=""/>
            <o:lock v:ext="edit"/>
          </v:shape>
        </w:pict>
      </w:r>
    </w:p>
    <w:p>
      <w:pPr>
        <w:spacing w:after="0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7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379"/>
                <w:tab w:val="left" w:pos="2794"/>
                <w:tab w:val="left" w:pos="2866"/>
              </w:tabs>
              <w:ind w:right="9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гордится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бойцов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спецназа.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подразделений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спецназа: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поимка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преступников,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террористов,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заложников,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поисково-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спасательные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работы;</w:t>
            </w:r>
          </w:p>
          <w:p>
            <w:pPr>
              <w:pStyle w:val="15"/>
              <w:spacing w:line="321" w:lineRule="exact"/>
              <w:ind w:left="44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</w:p>
          <w:p>
            <w:pPr>
              <w:pStyle w:val="15"/>
              <w:tabs>
                <w:tab w:val="left" w:pos="2275"/>
              </w:tabs>
              <w:spacing w:before="2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(олимпиад,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соревнований,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  <w:p>
            <w:pPr>
              <w:pStyle w:val="15"/>
              <w:ind w:right="97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спецподразделений: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«Альфа»,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террористами,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освобождение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заложников,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преступников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«Дельфин»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спецотряды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пехоты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подводными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диверсантами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«Град»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террористами,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освобождение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заложников</w:t>
            </w:r>
          </w:p>
          <w:p>
            <w:pPr>
              <w:pStyle w:val="15"/>
              <w:spacing w:line="322" w:lineRule="exact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бойцов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спецназа: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физические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(сила,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ловкость,</w:t>
            </w:r>
          </w:p>
        </w:tc>
        <w:tc>
          <w:tcPr>
            <w:tcW w:w="9215" w:type="dxa"/>
          </w:tcPr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спецназа?»,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«Почему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бороться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террористами,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захватчиками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заложников,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важные мероприятия или объекты?</w:t>
            </w:r>
          </w:p>
          <w:p>
            <w:pPr>
              <w:pStyle w:val="15"/>
              <w:ind w:right="95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нормой его выполнения при поступлении в спецназ. Например, бег на 3 км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(10 мин.30сек); подтягивание на перекладине (25 раз); отжимание от пола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(90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раз).</w:t>
            </w:r>
          </w:p>
          <w:p>
            <w:pPr>
              <w:pStyle w:val="15"/>
              <w:spacing w:line="322" w:lineRule="exact"/>
              <w:ind w:left="7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игра: роли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боец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«Альфы»,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боец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«Дельфина»,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боец «Града».</w:t>
            </w:r>
          </w:p>
          <w:p>
            <w:pPr>
              <w:pStyle w:val="15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читают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показывают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иллюстрации.</w:t>
            </w:r>
          </w:p>
          <w:p>
            <w:pPr>
              <w:pStyle w:val="15"/>
              <w:ind w:right="102" w:firstLine="6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выбери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расскажи,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спецназа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хотел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 служить.</w:t>
            </w:r>
          </w:p>
          <w:p>
            <w:pPr>
              <w:pStyle w:val="15"/>
              <w:spacing w:line="321" w:lineRule="exact"/>
              <w:ind w:left="7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аппликации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спецназа»</w:t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  <w:pict>
          <v:rect id="_x0000_s1035" o:spid="_x0000_s1035" o:spt="1" style="position:absolute;left:0pt;margin-left:351.4pt;margin-top:236.3pt;height:16.05pt;width:452.8pt;mso-position-horizontal-relative:page;mso-position-vertical-relative:page;z-index:-251652096;mso-width-relative:page;mso-height-relative:page;" fillcolor="#FAFAFA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/>
              </w:txbxContent>
            </v:textbox>
          </v:rect>
        </w:pict>
      </w:r>
    </w:p>
    <w:p>
      <w:pPr>
        <w:spacing w:after="0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2127" w:type="dxa"/>
          </w:tcPr>
          <w:p>
            <w:pPr>
              <w:pStyle w:val="15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>
            <w:pPr>
              <w:pStyle w:val="15"/>
              <w:tabs>
                <w:tab w:val="left" w:pos="3020"/>
              </w:tabs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быстрота),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волевые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(выносливость,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терпеливость,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сдержанность,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наблюдательность),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пользоваться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разными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видами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оружия</w:t>
            </w:r>
          </w:p>
        </w:tc>
        <w:tc>
          <w:tcPr>
            <w:tcW w:w="9215" w:type="dxa"/>
          </w:tcPr>
          <w:p>
            <w:pPr>
              <w:pStyle w:val="15"/>
              <w:ind w:left="0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народного единства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9" w:hRule="atLeast"/>
        </w:trPr>
        <w:tc>
          <w:tcPr>
            <w:tcW w:w="2127" w:type="dxa"/>
          </w:tcPr>
          <w:p>
            <w:pPr>
              <w:pStyle w:val="15"/>
              <w:ind w:left="3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Чему  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посвящен   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</w:t>
            </w:r>
          </w:p>
          <w:p>
            <w:pPr>
              <w:pStyle w:val="15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единства»?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любви к Родине: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когда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нуждается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гордости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1612 году</w:t>
            </w:r>
          </w:p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Минин и Пожарский – герои,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создавшие народное ополчение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борьбы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иноземными</w:t>
            </w:r>
          </w:p>
          <w:p>
            <w:pPr>
              <w:pStyle w:val="15"/>
              <w:spacing w:before="1" w:line="301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захватчиками</w:t>
            </w:r>
          </w:p>
        </w:tc>
        <w:tc>
          <w:tcPr>
            <w:tcW w:w="9215" w:type="dxa"/>
          </w:tcPr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единства.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связаны 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Мининым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Пожарским?».</w:t>
            </w:r>
          </w:p>
          <w:p>
            <w:pPr>
              <w:pStyle w:val="15"/>
              <w:spacing w:before="1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иллюстративным материалом: кем были Минин и Пожарский?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рассмотрите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Пожарского,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опишите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одежду,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лица.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1612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ополчение?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9" w:hRule="atLeast"/>
        </w:trPr>
        <w:tc>
          <w:tcPr>
            <w:tcW w:w="2127" w:type="dxa"/>
          </w:tcPr>
          <w:p>
            <w:pPr>
              <w:pStyle w:val="15"/>
              <w:ind w:left="3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832"/>
              </w:tabs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рождения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праздника.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Минин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Пожарский</w:t>
            </w:r>
          </w:p>
          <w:p>
            <w:pPr>
              <w:pStyle w:val="15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создавшие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ополчение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иноземными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захватчиками.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Преемственность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поколений: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объединяется,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когда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грозит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опасность.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гордости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 русской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1612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году и 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1941-1945 г.</w:t>
            </w:r>
          </w:p>
        </w:tc>
        <w:tc>
          <w:tcPr>
            <w:tcW w:w="9215" w:type="dxa"/>
          </w:tcPr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Минину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Пожарскому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Пожарскому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благодарная Россия».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вспомним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«ополчение».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ополчение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1612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московское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ополчение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«Кто шел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ополчение?»</w:t>
            </w:r>
          </w:p>
          <w:p>
            <w:pPr>
              <w:pStyle w:val="15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пословицы: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«Если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непобедим».</w:t>
            </w:r>
          </w:p>
          <w:p>
            <w:pPr>
              <w:pStyle w:val="15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откликнулись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призыв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Минина?</w:t>
            </w:r>
          </w:p>
          <w:p>
            <w:pPr>
              <w:pStyle w:val="15"/>
              <w:ind w:right="10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картины художника А. Кившенко «Воззвание Козьмы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нижегородцам».</w:t>
            </w:r>
          </w:p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подвигах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Матросова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(картина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Памфилова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«Подвиг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Матросова»),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Гастелло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(картина</w:t>
            </w:r>
          </w:p>
          <w:p>
            <w:pPr>
              <w:pStyle w:val="15"/>
              <w:spacing w:before="1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художника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Шестакова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«Подвиг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Гастелло)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составить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героя.</w:t>
            </w:r>
          </w:p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закончите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плакат-аппликацию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единства»</w:t>
            </w:r>
          </w:p>
        </w:tc>
      </w:tr>
    </w:tbl>
    <w:p>
      <w:pPr>
        <w:spacing w:after="0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взгляд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будущее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8" w:hRule="atLeast"/>
        </w:trPr>
        <w:tc>
          <w:tcPr>
            <w:tcW w:w="2127" w:type="dxa"/>
          </w:tcPr>
          <w:p>
            <w:pPr>
              <w:pStyle w:val="15"/>
              <w:spacing w:line="322" w:lineRule="exact"/>
              <w:ind w:lef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  <w:p>
            <w:pPr>
              <w:pStyle w:val="15"/>
              <w:ind w:left="422" w:right="386"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«Цифровая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экономика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сегодня.</w:t>
            </w:r>
          </w:p>
          <w:p>
            <w:pPr>
              <w:pStyle w:val="15"/>
              <w:spacing w:before="1"/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дом»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3074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хозяйством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страны: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распределение,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обмен,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потребление.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сегодня делается для успешного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развития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экономики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РФ?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интернет-экономика,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э</w:t>
            </w:r>
            <w:r>
              <w:rPr>
                <w:sz w:val="24"/>
                <w:szCs w:val="24"/>
              </w:rPr>
              <w:t>лектронная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экономи.</w:t>
            </w:r>
          </w:p>
          <w:p>
            <w:pPr>
              <w:pStyle w:val="15"/>
              <w:tabs>
                <w:tab w:val="left" w:pos="2803"/>
              </w:tabs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дом»: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«умное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освещение»,</w:t>
            </w:r>
            <w:r>
              <w:rPr>
                <w:spacing w:val="-1"/>
                <w:sz w:val="24"/>
                <w:szCs w:val="24"/>
              </w:rPr>
              <w:t>«команды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электроприборам    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(кофеварка,</w:t>
            </w:r>
          </w:p>
          <w:p>
            <w:pPr>
              <w:pStyle w:val="15"/>
              <w:spacing w:line="322" w:lineRule="exac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чайник)»,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напоминания-сигналы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жителям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квартиры.</w:t>
            </w:r>
          </w:p>
        </w:tc>
        <w:tc>
          <w:tcPr>
            <w:tcW w:w="9215" w:type="dxa"/>
          </w:tcPr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произошло слово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«экономика»?».</w:t>
            </w:r>
          </w:p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плаката-рисунка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производство-распределение-обмен-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потребление».</w:t>
            </w:r>
          </w:p>
          <w:p>
            <w:pPr>
              <w:pStyle w:val="15"/>
              <w:spacing w:before="1"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ситуация: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попали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«умный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дом».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происходит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доме»?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 можем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голосовому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помощнику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7" w:hRule="atLeast"/>
        </w:trPr>
        <w:tc>
          <w:tcPr>
            <w:tcW w:w="2127" w:type="dxa"/>
          </w:tcPr>
          <w:p>
            <w:pPr>
              <w:pStyle w:val="15"/>
              <w:spacing w:line="322" w:lineRule="exact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  <w:p>
            <w:pPr>
              <w:pStyle w:val="15"/>
              <w:ind w:left="386" w:right="383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«Цифровая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экономика.</w:t>
            </w:r>
          </w:p>
          <w:p>
            <w:pPr>
              <w:pStyle w:val="15"/>
              <w:spacing w:line="321" w:lineRule="exact"/>
              <w:ind w:left="96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город»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527"/>
                <w:tab w:val="left" w:pos="2731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деятельность, в основе которой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лежит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технологиями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(интернет-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экономика,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электронная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экономика).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«умный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город»: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«умное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освещение»,</w:t>
            </w:r>
          </w:p>
          <w:p>
            <w:pPr>
              <w:pStyle w:val="15"/>
              <w:tabs>
                <w:tab w:val="left" w:pos="2237"/>
                <w:tab w:val="left" w:pos="2350"/>
                <w:tab w:val="left" w:pos="2424"/>
                <w:tab w:val="left" w:pos="2587"/>
                <w:tab w:val="left" w:pos="2815"/>
              </w:tabs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«умный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общественный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противопожарные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датчики. Какое значение имеет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цифровой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экономики?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Механизмы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экономики: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(устройства,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повторяющие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 человека по заданной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искусственный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интеллект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(способность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 учиться у человека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предложенные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задания)</w:t>
            </w:r>
          </w:p>
        </w:tc>
        <w:tc>
          <w:tcPr>
            <w:tcW w:w="9215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«Компьютер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жизни».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</w:p>
          <w:p>
            <w:pPr>
              <w:pStyle w:val="15"/>
              <w:ind w:right="1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«Можно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ли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сегодня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прожить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компьютера?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умеет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компьютер?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заменил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сегодня компьютер?</w:t>
            </w:r>
          </w:p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сделанные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компьютером;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разница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ними.</w:t>
            </w:r>
          </w:p>
          <w:p>
            <w:pPr>
              <w:pStyle w:val="15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путешествие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«умному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городу».</w:t>
            </w:r>
          </w:p>
          <w:p>
            <w:pPr>
              <w:pStyle w:val="15"/>
              <w:spacing w:before="1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разработать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 матери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2" w:hRule="atLeast"/>
        </w:trPr>
        <w:tc>
          <w:tcPr>
            <w:tcW w:w="2127" w:type="dxa"/>
          </w:tcPr>
          <w:p>
            <w:pPr>
              <w:pStyle w:val="15"/>
              <w:ind w:left="3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3289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хозяйка в доме, хранительница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очага,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воспитательница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Матери-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героини.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поздравить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матери?</w:t>
            </w:r>
          </w:p>
        </w:tc>
        <w:tc>
          <w:tcPr>
            <w:tcW w:w="9215" w:type="dxa"/>
          </w:tcPr>
          <w:p>
            <w:pPr>
              <w:pStyle w:val="15"/>
              <w:ind w:left="448" w:right="25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песни «О маме» из кинофильма «Мама».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 расскажем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маме:</w:t>
            </w:r>
          </w:p>
          <w:p>
            <w:pPr>
              <w:pStyle w:val="15"/>
              <w:spacing w:line="242" w:lineRule="auto"/>
              <w:ind w:left="448" w:right="64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заботится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ребенке: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Ерошкина «У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колыбели»;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Кустодиева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«Утро».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помогает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Аверина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«Море»</w:t>
            </w:r>
          </w:p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капризничает.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успокоишь?».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мальчиков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думаешь,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мама».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Матери-героини»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Дискуссия: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«Нам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поздравить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маму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Днем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матери.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сделаем».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(плакатов)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ровесников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</w:p>
        </w:tc>
      </w:tr>
    </w:tbl>
    <w:p>
      <w:pPr>
        <w:spacing w:after="0" w:line="322" w:lineRule="exact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774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Мать, мама – самый дорогой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близкий человек на свете.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давних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дитя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олицетворение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нежности,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любви,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привязанности.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Мадонна</w:t>
            </w:r>
          </w:p>
          <w:p>
            <w:pPr>
              <w:pStyle w:val="15"/>
              <w:spacing w:before="1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Иисуса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Христа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воплощение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любви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ребенку.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картины   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Леонардо-да  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Винчи</w:t>
            </w:r>
          </w:p>
          <w:p>
            <w:pPr>
              <w:pStyle w:val="15"/>
              <w:spacing w:line="32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«Мадонна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Литта».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бывает»: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матерей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матерей</w:t>
            </w:r>
          </w:p>
          <w:p>
            <w:pPr>
              <w:pStyle w:val="15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(примеры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ВОВ)</w:t>
            </w:r>
          </w:p>
        </w:tc>
        <w:tc>
          <w:tcPr>
            <w:tcW w:w="9215" w:type="dxa"/>
          </w:tcPr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маме»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кинофильма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«Мама»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«Почему мама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близкий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человек?»</w:t>
            </w:r>
          </w:p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Литта: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испытывает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Мадонна,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глядя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Сына?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взгляд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 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Иисуса?»</w:t>
            </w:r>
          </w:p>
          <w:p>
            <w:pPr>
              <w:pStyle w:val="15"/>
              <w:spacing w:before="1"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«Верно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суждение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бывает»?</w:t>
            </w:r>
          </w:p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Неменского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«Мать».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детях-солдатах?»</w:t>
            </w:r>
          </w:p>
          <w:p>
            <w:pPr>
              <w:pStyle w:val="15"/>
              <w:ind w:right="96" w:firstLine="3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Многодетные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приемными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ВОВ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Деревских усыновила 20 детей, в том числе 17 из блокадного Ленинграда),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поздравительные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Что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такое Родина?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4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родился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живет,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учится, работает, растит детей.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 – это отчий дом, родная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населенные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пункты – все, что относится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государству.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честно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трудится,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заботится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процветании,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уважает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</w:p>
          <w:p>
            <w:pPr>
              <w:pStyle w:val="15"/>
              <w:spacing w:line="30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культуру</w:t>
            </w:r>
          </w:p>
        </w:tc>
        <w:tc>
          <w:tcPr>
            <w:tcW w:w="9215" w:type="dxa"/>
          </w:tcPr>
          <w:p>
            <w:pPr>
              <w:pStyle w:val="15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«То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березка,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рябинка».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Обсуждение: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понимает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 «Родина»?</w:t>
            </w:r>
          </w:p>
          <w:p>
            <w:pPr>
              <w:pStyle w:val="15"/>
              <w:tabs>
                <w:tab w:val="left" w:pos="2544"/>
                <w:tab w:val="left" w:pos="3827"/>
                <w:tab w:val="left" w:pos="5578"/>
                <w:tab w:val="left" w:pos="7458"/>
                <w:tab w:val="left" w:pos="7859"/>
              </w:tabs>
              <w:ind w:right="100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задание: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соотнесение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иллюстрации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названием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(тундра,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тайга,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Поволжье,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Урал,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Кавказ,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Камчатка).</w:t>
            </w:r>
          </w:p>
          <w:p>
            <w:pPr>
              <w:pStyle w:val="15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городам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России: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Москва,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Санкт-Петербург,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Волгоград.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Достопримечательного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края.</w:t>
            </w:r>
          </w:p>
          <w:p>
            <w:pPr>
              <w:pStyle w:val="15"/>
              <w:tabs>
                <w:tab w:val="left" w:pos="1788"/>
                <w:tab w:val="left" w:pos="4977"/>
                <w:tab w:val="left" w:pos="6109"/>
                <w:tab w:val="left" w:pos="7038"/>
                <w:tab w:val="left" w:pos="7489"/>
                <w:tab w:val="left" w:pos="8515"/>
              </w:tabs>
              <w:ind w:right="100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1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Родина,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ее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вижу».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рассказывают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рисунках</w:t>
            </w:r>
          </w:p>
        </w:tc>
      </w:tr>
    </w:tbl>
    <w:p>
      <w:pPr>
        <w:spacing w:after="0"/>
        <w:jc w:val="left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6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Здесь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прошло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юность,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вступил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самостоятельную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трудовую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жизнь.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значит</w:t>
            </w:r>
          </w:p>
          <w:p>
            <w:pPr>
              <w:pStyle w:val="15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«любить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Родине»?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мире.</w:t>
            </w:r>
          </w:p>
          <w:p>
            <w:pPr>
              <w:pStyle w:val="15"/>
              <w:tabs>
                <w:tab w:val="left" w:pos="2623"/>
              </w:tabs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российской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социума,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вошедшие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список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ЮНЕСКО</w:t>
            </w:r>
          </w:p>
        </w:tc>
        <w:tc>
          <w:tcPr>
            <w:tcW w:w="9215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(исполнение)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начинается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Родина?».</w:t>
            </w:r>
          </w:p>
          <w:p>
            <w:pPr>
              <w:pStyle w:val="15"/>
              <w:ind w:right="10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зову?»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(оценка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 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суждений детей).</w:t>
            </w:r>
          </w:p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«Узнай объект».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 фото, узнавание,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вошедшие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список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ЮНЕСКО.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Уникальные культурные объекты России, вошедшие в список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ЮНЕСКО.</w:t>
            </w:r>
          </w:p>
          <w:p>
            <w:pPr>
              <w:pStyle w:val="15"/>
              <w:spacing w:before="1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переведем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наших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напечатанных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рубежом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(Пушкина,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Чехова)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вижу».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рассказывают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Мы вместе.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165"/>
                <w:tab w:val="left" w:pos="2343"/>
                <w:tab w:val="left" w:pos="3879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связано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предыдущими и последующими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обитания.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(преемственность) поколений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древо. Память о своих родных,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представляют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предшествующие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поколения.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семьей,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народом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традиций</w:t>
            </w:r>
          </w:p>
          <w:p>
            <w:pPr>
              <w:pStyle w:val="15"/>
              <w:spacing w:before="1"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класса.</w:t>
            </w:r>
          </w:p>
        </w:tc>
        <w:tc>
          <w:tcPr>
            <w:tcW w:w="9215" w:type="dxa"/>
          </w:tcPr>
          <w:p>
            <w:pPr>
              <w:pStyle w:val="15"/>
              <w:ind w:right="10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традициях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остались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бабушек-дедушек.</w:t>
            </w:r>
          </w:p>
          <w:p>
            <w:pPr>
              <w:pStyle w:val="15"/>
              <w:ind w:right="10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 РФ: русский Веснянки, у татар и башкир праздник Каргатуй, 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ханты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манси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Вороны.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материалом.</w:t>
            </w:r>
          </w:p>
          <w:p>
            <w:pPr>
              <w:pStyle w:val="15"/>
              <w:spacing w:before="1"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Эвристическая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«Какие</w:t>
            </w:r>
            <w:r>
              <w:rPr>
                <w:spacing w:val="10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традиции</w:t>
            </w:r>
            <w:r>
              <w:rPr>
                <w:spacing w:val="1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будут</w:t>
            </w:r>
            <w:r>
              <w:rPr>
                <w:spacing w:val="10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1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нашего</w:t>
            </w:r>
            <w:r>
              <w:rPr>
                <w:spacing w:val="10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класса?».</w:t>
            </w:r>
          </w:p>
          <w:p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1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3-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825"/>
                <w:tab w:val="left" w:pos="3173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память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стремится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отражают</w:t>
            </w:r>
          </w:p>
          <w:p>
            <w:pPr>
              <w:pStyle w:val="15"/>
              <w:tabs>
                <w:tab w:val="left" w:pos="2890"/>
              </w:tabs>
              <w:spacing w:before="1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ценности</w:t>
            </w:r>
          </w:p>
          <w:p>
            <w:pPr>
              <w:pStyle w:val="15"/>
              <w:tabs>
                <w:tab w:val="left" w:pos="2651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предыдущих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поколений.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жизнь, здоровье и благополучие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ближних: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«накорми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голодного,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напои жаждущего, одеть нагого,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навестить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милосерден».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Благотворительные</w:t>
            </w:r>
          </w:p>
          <w:p>
            <w:pPr>
              <w:pStyle w:val="15"/>
              <w:spacing w:line="322" w:lineRule="exact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(«Например,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«Подари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жизнь»)</w:t>
            </w:r>
          </w:p>
        </w:tc>
        <w:tc>
          <w:tcPr>
            <w:tcW w:w="9215" w:type="dxa"/>
          </w:tcPr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Эвристическая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преемственность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поколений?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переходит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поколение?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миром»?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Юона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«Постройка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дома»,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Бакшеева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обедом»,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Корин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«Трапеза»:</w:t>
            </w:r>
          </w:p>
          <w:p>
            <w:pPr>
              <w:pStyle w:val="15"/>
              <w:spacing w:before="1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хотели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зрителям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сюжетами?</w:t>
            </w:r>
          </w:p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видеоматериалами: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«Традиции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«Жатва»,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Маковского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«Пастушки»,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Прянишникова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«Ребятишки-рыбачки»,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Шишкин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«Косцы»,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Пиманенко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«Вечереет»,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Чикачев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«Охотники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привале»,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«Рыбалка»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выбор).</w:t>
            </w:r>
          </w:p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10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видеофильма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0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благотворительном</w:t>
            </w:r>
            <w:r>
              <w:rPr>
                <w:spacing w:val="10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фонде</w:t>
            </w:r>
          </w:p>
          <w:p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«Подари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жизнь».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помочь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больным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детям?»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Главный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закон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страны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1" w:hRule="atLeast"/>
        </w:trPr>
        <w:tc>
          <w:tcPr>
            <w:tcW w:w="2127" w:type="dxa"/>
          </w:tcPr>
          <w:p>
            <w:pPr>
              <w:pStyle w:val="15"/>
              <w:ind w:left="96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986"/>
                <w:tab w:val="left" w:pos="3025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Конституция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государства,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который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—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созданию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условий</w:t>
            </w:r>
          </w:p>
          <w:p>
            <w:pPr>
              <w:pStyle w:val="15"/>
              <w:spacing w:line="322" w:lineRule="exact"/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благополучной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</w:p>
        </w:tc>
        <w:tc>
          <w:tcPr>
            <w:tcW w:w="9215" w:type="dxa"/>
          </w:tcPr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обложки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учителя: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 записано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главном законе страны.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передвижение, выбор места проживания, право на свободный труд, отдых,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медицинскую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помощь.</w:t>
            </w:r>
          </w:p>
          <w:p>
            <w:pPr>
              <w:pStyle w:val="15"/>
              <w:spacing w:before="1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Заполним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таблицу: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 ребенка РФ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0" w:hRule="atLeast"/>
        </w:trPr>
        <w:tc>
          <w:tcPr>
            <w:tcW w:w="2127" w:type="dxa"/>
          </w:tcPr>
          <w:p>
            <w:pPr>
              <w:pStyle w:val="15"/>
              <w:ind w:left="3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  <w:shd w:val="clear" w:color="auto" w:fill="FAFAFA"/>
          </w:tcPr>
          <w:p>
            <w:pPr>
              <w:pStyle w:val="15"/>
              <w:ind w:right="87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Конституция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страны.</w:t>
            </w:r>
          </w:p>
          <w:p>
            <w:pPr>
              <w:pStyle w:val="15"/>
              <w:spacing w:line="321" w:lineRule="exact"/>
              <w:ind w:left="44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РФ:</w:t>
            </w:r>
          </w:p>
          <w:p>
            <w:pPr>
              <w:pStyle w:val="15"/>
              <w:tabs>
                <w:tab w:val="left" w:pos="1647"/>
                <w:tab w:val="left" w:pos="2431"/>
                <w:tab w:val="left" w:pos="3870"/>
              </w:tabs>
              <w:ind w:left="448" w:right="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свобода вероисповедования,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в</w:t>
            </w:r>
          </w:p>
          <w:p>
            <w:pPr>
              <w:pStyle w:val="15"/>
              <w:tabs>
                <w:tab w:val="left" w:pos="1491"/>
                <w:tab w:val="left" w:pos="2913"/>
                <w:tab w:val="left" w:pos="3419"/>
              </w:tabs>
              <w:spacing w:before="2"/>
              <w:ind w:left="448" w:right="97" w:hanging="3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делами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государства;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избирать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быть</w:t>
            </w:r>
          </w:p>
          <w:p>
            <w:pPr>
              <w:pStyle w:val="15"/>
              <w:spacing w:line="322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избранным;</w:t>
            </w:r>
          </w:p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на участие культурной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(доступ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ценностям)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Обязанность гражданина РФ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Обязанности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школьника.</w:t>
            </w:r>
          </w:p>
        </w:tc>
        <w:tc>
          <w:tcPr>
            <w:tcW w:w="9215" w:type="dxa"/>
          </w:tcPr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обложки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страницы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«Почему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называют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законом государства?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 «Может ли общество жить без правил, которые являются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обязанностями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 человека?</w:t>
            </w:r>
          </w:p>
          <w:p>
            <w:pPr>
              <w:pStyle w:val="15"/>
              <w:spacing w:line="242" w:lineRule="auto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Эвристическая беседа: вспомним, какие права гражданина записаны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законе РФ?</w:t>
            </w:r>
          </w:p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материалом: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познакомимся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содержанием)</w:t>
            </w:r>
          </w:p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Эвристическая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обязанность?</w:t>
            </w:r>
          </w:p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«Когда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общества?».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берегли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огонь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первобытном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обществе?»: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наказывали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дежурного,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ночью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костра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засыпал?</w:t>
            </w:r>
          </w:p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обязанностях школьника.</w:t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  <w:pict>
          <v:shape id="_x0000_s1036" o:spid="_x0000_s1036" style="position:absolute;left:0pt;margin-left:145.8pt;margin-top:43.05pt;height:241.55pt;width:197.7pt;mso-position-horizontal-relative:page;mso-position-vertical-relative:page;z-index:-251652096;mso-width-relative:page;mso-height-relative:page;" fillcolor="#FAFAFA" filled="t" stroked="f" coordorigin="2916,862" coordsize="3954,4831" path="m6870,5048l2916,5048,2916,5370,2916,5370,2916,5692,6870,5692,6870,5370,6870,5370,6870,5048xm6870,3759l2916,3759,2916,4081,2916,4403,2916,4727,2916,5048,6870,5048,6870,4727,6870,4403,6870,4081,6870,3759xm6870,3116l2916,3116,2916,3438,2916,3759,6870,3759,6870,3438,6870,3116xm6870,1827l2916,1827,2916,2148,2916,2472,2916,2794,2916,3116,6870,3116,6870,2794,6870,2472,6870,2148,6870,1827xm6870,862l2916,862,2916,1184,2916,1505,2916,1505,2916,1827,6870,1827,6870,1505,6870,1505,6870,1184,6870,862xe">
            <v:path arrowok="t"/>
            <v:fill on="t" focussize="0,0"/>
            <v:stroke on="f"/>
            <v:imagedata o:title=""/>
            <o:lock v:ext="edit"/>
          </v:shape>
        </w:pict>
      </w: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Герои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нашего времени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8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010"/>
                <w:tab w:val="left" w:pos="2125"/>
                <w:tab w:val="left" w:pos="2818"/>
                <w:tab w:val="left" w:pos="2995"/>
              </w:tabs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человек,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совершающий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поступки,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необычные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смелости,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отваге.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Совершая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подвиги,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никогда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думает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опасности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направлены на спасение других.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являются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взрослые,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дети. Проявление уважения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героям,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стремление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воспитывать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волевые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смелость,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решительность,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стремление прийти на помощь.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мирного</w:t>
            </w:r>
          </w:p>
          <w:p>
            <w:pPr>
              <w:pStyle w:val="15"/>
              <w:spacing w:line="30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времени</w:t>
            </w:r>
          </w:p>
        </w:tc>
        <w:tc>
          <w:tcPr>
            <w:tcW w:w="9215" w:type="dxa"/>
          </w:tcPr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видеоматериала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«Герои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врачах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думали врачи,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 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пожаре?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 вели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себя?</w:t>
            </w:r>
          </w:p>
          <w:p>
            <w:pPr>
              <w:pStyle w:val="15"/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проанализировав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подростка,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Максима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Кобычева,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Пономарёвой,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Марины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Плотниковой.</w:t>
            </w:r>
          </w:p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медаль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отвагу».</w:t>
            </w:r>
          </w:p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пожарным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спасателям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(Новосибирск);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погибшим,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спасая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(Севастополь),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морякам-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спасателям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МЧС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(Тверь) 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выбор.</w:t>
            </w:r>
          </w:p>
          <w:p>
            <w:pPr>
              <w:pStyle w:val="15"/>
              <w:spacing w:line="322" w:lineRule="exact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находимся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около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возложим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памятнику,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напишем на ленточке?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6" w:hRule="atLeast"/>
        </w:trPr>
        <w:tc>
          <w:tcPr>
            <w:tcW w:w="2127" w:type="dxa"/>
          </w:tcPr>
          <w:p>
            <w:pPr>
              <w:pStyle w:val="15"/>
              <w:ind w:left="38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ценою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спасающего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смелость,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самопожертвование,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судьбу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отсутствие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страха. Герои военных времен.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мирного времени</w:t>
            </w:r>
          </w:p>
          <w:p>
            <w:pPr>
              <w:pStyle w:val="15"/>
              <w:tabs>
                <w:tab w:val="left" w:pos="2125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героям,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стремление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воспитывать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волевые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смелость,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решительность,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прийти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помощь</w:t>
            </w:r>
          </w:p>
        </w:tc>
        <w:tc>
          <w:tcPr>
            <w:tcW w:w="9215" w:type="dxa"/>
          </w:tcPr>
          <w:p>
            <w:pPr>
              <w:pStyle w:val="15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спасателям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(Новосибирск);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погибшим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(Курск),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пожарным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спасателям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МЧС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(Тверь) – на выбор. Беседа: Почему героям принято ставить памятники? 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должны напоминать?</w:t>
            </w:r>
          </w:p>
          <w:p>
            <w:pPr>
              <w:pStyle w:val="15"/>
              <w:ind w:right="94" w:firstLine="6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рассказов-напоминаний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Покрышкин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(трижды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Кожедуб (трижды герой Советского Союза; К. Евстигнеев (дважды герой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Союза),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Матросов,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Фрунзе,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Гризодубова,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Талалихин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выбор).</w:t>
            </w:r>
          </w:p>
          <w:p>
            <w:pPr>
              <w:pStyle w:val="15"/>
              <w:spacing w:before="1"/>
              <w:ind w:right="94" w:firstLine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видеоматериалов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составить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 С. Солнечников, Д. Маковкин, М. Малинников, Ю. Ануфриева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 Парикожа А. Логвинов Д. Максудов – на выбор) и список героев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пришедшим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Грушин,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Продовиков,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Щеголев,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Игорь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Няч,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Потехин).</w:t>
            </w:r>
          </w:p>
          <w:p>
            <w:pPr>
              <w:pStyle w:val="15"/>
              <w:spacing w:line="322" w:lineRule="exact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находимся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около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возложим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памятнику,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напишем на ленточке?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«Новый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традиции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праздника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разных народов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России»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3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возникновения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Подарки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пожелания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игрушек.</w:t>
            </w:r>
          </w:p>
          <w:p>
            <w:pPr>
              <w:pStyle w:val="15"/>
              <w:tabs>
                <w:tab w:val="left" w:pos="2463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Новогоднего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якутов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(праздник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"Ысыах"); бурятов День Белого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Месяца);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осетинский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ГодНогбон; татар («Навруз»)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выбору.</w:t>
            </w:r>
          </w:p>
        </w:tc>
        <w:tc>
          <w:tcPr>
            <w:tcW w:w="9215" w:type="dxa"/>
          </w:tcPr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«Москва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Новогодняя!».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года.</w:t>
            </w:r>
          </w:p>
          <w:p>
            <w:pPr>
              <w:pStyle w:val="15"/>
              <w:spacing w:before="1"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новогодняя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игрушка».</w:t>
            </w:r>
          </w:p>
          <w:p>
            <w:pPr>
              <w:pStyle w:val="15"/>
              <w:ind w:left="448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коллективного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«История</w:t>
            </w:r>
          </w:p>
          <w:p>
            <w:pPr>
              <w:pStyle w:val="15"/>
              <w:spacing w:line="322" w:lineRule="exact"/>
              <w:ind w:left="448" w:hanging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Новогоднего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материала)</w:t>
            </w:r>
          </w:p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рассказывание)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 народов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210"/>
              </w:tabs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возникновения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мира: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Швеции,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Франции,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Испания,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Китай,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Япония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  <w:tc>
          <w:tcPr>
            <w:tcW w:w="9215" w:type="dxa"/>
          </w:tcPr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сделаем своими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руками? Как поздравим детей детского сада (детского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Новым годом?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Клин).</w:t>
            </w:r>
          </w:p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странах мира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От «А»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«Я».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450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лет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«Азбуке» Ивана Федорова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432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 Федоров - выдающийся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первопечатник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издатель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грамоте.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«Азбуки»</w:t>
            </w:r>
          </w:p>
        </w:tc>
        <w:tc>
          <w:tcPr>
            <w:tcW w:w="9215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«Азбуки»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Федорова.</w:t>
            </w:r>
          </w:p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«Букварем».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грамоте?</w:t>
            </w:r>
          </w:p>
          <w:p>
            <w:pPr>
              <w:pStyle w:val="15"/>
              <w:spacing w:line="322" w:lineRule="exact"/>
              <w:ind w:right="103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Какие?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0" w:hRule="atLeast"/>
        </w:trPr>
        <w:tc>
          <w:tcPr>
            <w:tcW w:w="2127" w:type="dxa"/>
          </w:tcPr>
          <w:p>
            <w:pPr>
              <w:pStyle w:val="15"/>
              <w:spacing w:line="322" w:lineRule="exact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242"/>
                <w:tab w:val="left" w:pos="2583"/>
                <w:tab w:val="left" w:pos="3087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 Федоров - выдающийся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первопечатник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России,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печатного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славянской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письменности.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пришлось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встретиться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первопечатнику.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построения «Азбуки», правила,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 веке</w:t>
            </w:r>
          </w:p>
        </w:tc>
        <w:tc>
          <w:tcPr>
            <w:tcW w:w="9215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Федорова,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которыми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приветствует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ученика:</w:t>
            </w:r>
          </w:p>
          <w:p>
            <w:pPr>
              <w:pStyle w:val="15"/>
              <w:spacing w:before="2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любовью.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 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трудиться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 другими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угодными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книгами,</w:t>
            </w:r>
          </w:p>
          <w:p>
            <w:pPr>
              <w:pStyle w:val="15"/>
              <w:ind w:right="97" w:firstLine="5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Федорова,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главными.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«Помощи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поклоны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коленям припадая и простираясь перед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земле; капающими 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глубины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сердца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слезами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омывал»;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«скорби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перенесу»,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лишь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начатое дело.</w:t>
            </w:r>
          </w:p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«Азбуки»,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Федорова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педагогом?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нужно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грамоте?</w:t>
            </w:r>
          </w:p>
          <w:p>
            <w:pPr>
              <w:pStyle w:val="15"/>
              <w:spacing w:line="322" w:lineRule="exact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XVI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встретили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Федорова,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 вы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ему сказали?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Налоговая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грамотность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4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676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денежные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работающим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человеком,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необходимая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обязательная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доходов.</w:t>
            </w:r>
          </w:p>
          <w:p>
            <w:pPr>
              <w:pStyle w:val="15"/>
              <w:spacing w:before="1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чего взимаются налоги?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Откуда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учреждений,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армии,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культуры, строительства жилья,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садов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больниц,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стадионов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др.?</w:t>
            </w:r>
          </w:p>
        </w:tc>
        <w:tc>
          <w:tcPr>
            <w:tcW w:w="9215" w:type="dxa"/>
          </w:tcPr>
          <w:p>
            <w:pPr>
              <w:pStyle w:val="15"/>
              <w:tabs>
                <w:tab w:val="left" w:pos="1618"/>
                <w:tab w:val="left" w:pos="2102"/>
                <w:tab w:val="left" w:pos="4439"/>
                <w:tab w:val="left" w:pos="5789"/>
                <w:tab w:val="left" w:pos="8032"/>
              </w:tabs>
              <w:ind w:right="101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иллюстрациями,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которые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демонстрируют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примеры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налогов.</w:t>
            </w:r>
          </w:p>
          <w:p>
            <w:pPr>
              <w:pStyle w:val="15"/>
              <w:spacing w:line="242" w:lineRule="auto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какие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деньги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строятся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больницы,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сады,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благоустраиваются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ремонтируются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дороги?»</w:t>
            </w:r>
          </w:p>
          <w:p>
            <w:pPr>
              <w:pStyle w:val="15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«Может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отказаться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платить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налоги?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говорят,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уплата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налогов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гражданина?»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Появление налогов связано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возникновением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армии,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чиновников.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государство не может обойтись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бюджета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 дохода. Коллективные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государстве.</w:t>
            </w:r>
          </w:p>
        </w:tc>
        <w:tc>
          <w:tcPr>
            <w:tcW w:w="9215" w:type="dxa"/>
          </w:tcPr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государстве?»</w:t>
            </w:r>
          </w:p>
          <w:p>
            <w:pPr>
              <w:pStyle w:val="15"/>
              <w:spacing w:before="1"/>
              <w:ind w:firstLine="6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«Может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отказаться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платить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налоги?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говорят,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уплата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налогов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гражданина?»</w:t>
            </w:r>
          </w:p>
          <w:p>
            <w:pPr>
              <w:pStyle w:val="15"/>
              <w:ind w:right="84" w:firstLine="6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составляет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восьмую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сколько рублей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налог?</w:t>
            </w:r>
          </w:p>
          <w:p>
            <w:pPr>
              <w:pStyle w:val="15"/>
              <w:ind w:firstLine="6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«Может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отказаться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платить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налоги?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говорят,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уплата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налогов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гражданина?»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Непокоренные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(блокада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Ленинграда)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6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3853"/>
              </w:tabs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блокада? 900 дней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обстрелом,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продовольствия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электричества.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чём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мечтали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ломтик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хлеба;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печь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буржуйка;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праздновали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год...</w:t>
            </w:r>
          </w:p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жизни.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Посильная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взрослым: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уход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ранеными,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дежурство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крыше.</w:t>
            </w:r>
          </w:p>
        </w:tc>
        <w:tc>
          <w:tcPr>
            <w:tcW w:w="9215" w:type="dxa"/>
          </w:tcPr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видеофильма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«Салют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прорыва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блокады».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 ленинградцы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плачут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салюта?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Послушаем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метронома.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подавал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сигналы?</w:t>
            </w:r>
          </w:p>
          <w:p>
            <w:pPr>
              <w:pStyle w:val="15"/>
              <w:spacing w:before="2"/>
              <w:ind w:right="100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рассказывают рисунки детей? Можно ли сказать, 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авторы рисунков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вспоминают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жизни?</w:t>
            </w:r>
          </w:p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фотографиями: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отличается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 мирного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времени?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 ситуация: представим, что мы подошли к памятнику,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поклонимся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сдавшихся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врагу,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положим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6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232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Блокада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900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страшных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дней: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холод,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голод,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отсутствие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электричества,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ежедневные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обстрелы.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продолжалась: работал военный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завод, убирали снег с улиц;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радио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«Говорит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Ленинград»; работали школы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учились.</w:t>
            </w:r>
          </w:p>
          <w:p>
            <w:pPr>
              <w:pStyle w:val="15"/>
              <w:tabs>
                <w:tab w:val="left" w:pos="1152"/>
                <w:tab w:val="left" w:pos="1647"/>
                <w:tab w:val="left" w:pos="2505"/>
                <w:tab w:val="left" w:pos="2712"/>
              </w:tabs>
              <w:ind w:right="95" w:firstLine="3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кабель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детей.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Посильная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взрослым: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уход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ранеными, дежурство на крыше.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грохот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канонады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продолжалась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Ленинграда:</w:t>
            </w:r>
          </w:p>
          <w:p>
            <w:pPr>
              <w:pStyle w:val="15"/>
              <w:tabs>
                <w:tab w:val="left" w:pos="2452"/>
                <w:tab w:val="left" w:pos="2709"/>
              </w:tabs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работала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филармония,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проводились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экскурсии,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печатались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газеты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художников.</w:t>
            </w:r>
          </w:p>
          <w:p>
            <w:pPr>
              <w:pStyle w:val="15"/>
              <w:spacing w:line="322" w:lineRule="exact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снятие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блокады</w:t>
            </w:r>
          </w:p>
        </w:tc>
        <w:tc>
          <w:tcPr>
            <w:tcW w:w="9215" w:type="dxa"/>
          </w:tcPr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видеофильма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«Салют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прорыва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блокады».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ленинградцы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плачут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 время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салюта?</w:t>
            </w:r>
          </w:p>
          <w:p>
            <w:pPr>
              <w:pStyle w:val="15"/>
              <w:ind w:right="10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кабель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наведение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улице.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репродукции картины художника С. Боим «Ладога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детей?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стоит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погода?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солдат 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красным флажком?</w:t>
            </w:r>
          </w:p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Эвристическая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отрывков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дневника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мальчика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Саши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(12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лет),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поваренком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заводской столовой.</w:t>
            </w:r>
          </w:p>
          <w:p>
            <w:pPr>
              <w:pStyle w:val="15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Ольги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Берггольц.</w:t>
            </w:r>
          </w:p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фотографий: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учились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примечателен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крышах).</w:t>
            </w:r>
          </w:p>
          <w:p>
            <w:pPr>
              <w:pStyle w:val="15"/>
              <w:spacing w:before="1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афиши?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(описание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Ленинграда)</w:t>
            </w:r>
          </w:p>
          <w:p>
            <w:pPr>
              <w:pStyle w:val="15"/>
              <w:ind w:right="10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(отрывка):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«Искра».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Прорыв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Ленинграда: как это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было?</w:t>
            </w:r>
          </w:p>
        </w:tc>
      </w:tr>
    </w:tbl>
    <w:p>
      <w:pPr>
        <w:spacing w:after="0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Союзники России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2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союзником?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Договор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борются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терроризмом.</w:t>
            </w:r>
          </w:p>
          <w:p>
            <w:pPr>
              <w:pStyle w:val="15"/>
              <w:spacing w:before="1" w:line="322" w:lineRule="exact"/>
              <w:ind w:left="4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Экономическое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сотрудничество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государств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Россией: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Китай,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Белоруссия.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Культурное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Россией: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соревнования,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выставки,</w:t>
            </w:r>
          </w:p>
          <w:p>
            <w:pPr>
              <w:pStyle w:val="15"/>
              <w:spacing w:line="322" w:lineRule="exact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выступления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</w:t>
            </w:r>
          </w:p>
        </w:tc>
        <w:tc>
          <w:tcPr>
            <w:tcW w:w="9215" w:type="dxa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сложенными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груди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руками,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пожимающие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руки)».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«союзники»?</w:t>
            </w:r>
          </w:p>
          <w:p>
            <w:pPr>
              <w:pStyle w:val="15"/>
              <w:spacing w:before="1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международным терроризмом.</w:t>
            </w:r>
          </w:p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товары,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получает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(Китай,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Белоруссия,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Турция,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Сирия)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выступления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рубежом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451"/>
              </w:tabs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Союзники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современной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Договор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борются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терроризмом.</w:t>
            </w:r>
          </w:p>
          <w:p>
            <w:pPr>
              <w:pStyle w:val="15"/>
              <w:spacing w:before="1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 с Белоруссией, Китаем,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Индией,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Кубой.</w:t>
            </w:r>
          </w:p>
          <w:p>
            <w:pPr>
              <w:pStyle w:val="15"/>
              <w:spacing w:line="321" w:lineRule="exact"/>
              <w:ind w:left="44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Экономическое</w:t>
            </w:r>
          </w:p>
          <w:p>
            <w:pPr>
              <w:pStyle w:val="15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Россией: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Китай,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Турция,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Белоруссия,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Сирия.</w:t>
            </w:r>
          </w:p>
          <w:p>
            <w:pPr>
              <w:pStyle w:val="15"/>
              <w:tabs>
                <w:tab w:val="left" w:pos="2297"/>
              </w:tabs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Россией: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соревнования,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конкурсы,</w:t>
            </w:r>
          </w:p>
          <w:p>
            <w:pPr>
              <w:pStyle w:val="15"/>
              <w:spacing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</w:t>
            </w:r>
          </w:p>
        </w:tc>
        <w:tc>
          <w:tcPr>
            <w:tcW w:w="9215" w:type="dxa"/>
          </w:tcPr>
          <w:p>
            <w:pPr>
              <w:pStyle w:val="15"/>
              <w:tabs>
                <w:tab w:val="left" w:pos="1936"/>
                <w:tab w:val="left" w:pos="3004"/>
                <w:tab w:val="left" w:pos="4718"/>
                <w:tab w:val="left" w:pos="5982"/>
                <w:tab w:val="left" w:pos="7589"/>
                <w:tab w:val="left" w:pos="8965"/>
              </w:tabs>
              <w:ind w:right="97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видео: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подписание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главами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государств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договора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сотрудничестве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(В.В.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Путин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А.Г.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Лукашенко)</w:t>
            </w:r>
          </w:p>
          <w:p>
            <w:pPr>
              <w:pStyle w:val="15"/>
              <w:ind w:firstLine="54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подберем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антонимы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синонимы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союзник.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Сформулируем суждение: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такой союзник.</w:t>
            </w:r>
          </w:p>
          <w:p>
            <w:pPr>
              <w:pStyle w:val="15"/>
              <w:spacing w:line="321" w:lineRule="exact"/>
              <w:ind w:left="44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сотрудничество?</w:t>
            </w:r>
          </w:p>
          <w:p>
            <w:pPr>
              <w:pStyle w:val="15"/>
              <w:tabs>
                <w:tab w:val="left" w:pos="2481"/>
                <w:tab w:val="left" w:pos="3700"/>
                <w:tab w:val="left" w:pos="4191"/>
                <w:tab w:val="left" w:pos="5215"/>
                <w:tab w:val="left" w:pos="7031"/>
                <w:tab w:val="left" w:pos="8182"/>
              </w:tabs>
              <w:spacing w:before="1"/>
              <w:ind w:right="101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задание: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основе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иллюстраций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описать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товары,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получает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(Китай,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Белоруссия,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Турция,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Сирия)</w:t>
            </w:r>
          </w:p>
          <w:p>
            <w:pPr>
              <w:pStyle w:val="15"/>
              <w:tabs>
                <w:tab w:val="left" w:pos="2011"/>
                <w:tab w:val="left" w:pos="2538"/>
                <w:tab w:val="left" w:pos="3740"/>
                <w:tab w:val="left" w:pos="4882"/>
                <w:tab w:val="left" w:pos="7387"/>
              </w:tabs>
              <w:ind w:right="104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оценка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видео: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параолимпийские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соревнования;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выступления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Большого театра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рубежом.</w:t>
            </w:r>
          </w:p>
          <w:p>
            <w:pPr>
              <w:pStyle w:val="15"/>
              <w:tabs>
                <w:tab w:val="left" w:pos="2496"/>
                <w:tab w:val="left" w:pos="3728"/>
                <w:tab w:val="left" w:pos="5472"/>
                <w:tab w:val="left" w:pos="7266"/>
                <w:tab w:val="left" w:pos="8771"/>
              </w:tabs>
              <w:ind w:right="102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задание: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восстановим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пословицу.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Например,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«В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одиночку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—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слабы,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—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сильны».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«Где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большинство,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сила».</w:t>
            </w:r>
          </w:p>
        </w:tc>
      </w:tr>
    </w:tbl>
    <w:p>
      <w:pPr>
        <w:spacing w:after="0"/>
        <w:jc w:val="left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Менделеев.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190 лет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 дня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рождения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1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ученые: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позволили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общество.</w:t>
            </w:r>
          </w:p>
          <w:p>
            <w:pPr>
              <w:pStyle w:val="15"/>
              <w:spacing w:before="1"/>
              <w:ind w:right="96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Лаборатория ученого. Что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происходит?</w:t>
            </w:r>
          </w:p>
          <w:p>
            <w:pPr>
              <w:pStyle w:val="15"/>
              <w:tabs>
                <w:tab w:val="left" w:pos="1791"/>
                <w:tab w:val="left" w:pos="3909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Д.И.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Менделеев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выдающийся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ученый-химик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(изучал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веществ), создатель воздушного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шара.</w:t>
            </w:r>
          </w:p>
          <w:p>
            <w:pPr>
              <w:pStyle w:val="15"/>
              <w:tabs>
                <w:tab w:val="left" w:pos="2236"/>
                <w:tab w:val="left" w:pos="3870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Менделеев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профессор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химии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университете,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химии.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ученого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свободное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время:</w:t>
            </w:r>
          </w:p>
          <w:p>
            <w:pPr>
              <w:pStyle w:val="15"/>
              <w:spacing w:line="322" w:lineRule="exact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«чемоданных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мастер»,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шахматис</w:t>
            </w:r>
            <w:r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215" w:type="dxa"/>
          </w:tcPr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позволили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(паровоз,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радио,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электричество,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космическая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ракета)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каких-то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Зачем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проводит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опыты, эксперименты?</w:t>
            </w:r>
          </w:p>
          <w:p>
            <w:pPr>
              <w:pStyle w:val="15"/>
              <w:spacing w:before="1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Менделеев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веществами,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свойства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выделяя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похожие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веществ.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создал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Менделеев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воздушный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шар?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Ответы: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хотел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показать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космоса; ему нравилось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летать;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хотел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атмосферу.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рисование.</w:t>
            </w:r>
          </w:p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сказать,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разносторонним,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очень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человеком?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3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324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Менделеев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химик,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физик,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метеоролог.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Исследование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атмосферы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бездымного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пороха.</w:t>
            </w:r>
          </w:p>
          <w:p>
            <w:pPr>
              <w:pStyle w:val="15"/>
              <w:tabs>
                <w:tab w:val="left" w:pos="2491"/>
              </w:tabs>
              <w:spacing w:line="322" w:lineRule="exact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«Хобби»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Менделеева:</w:t>
            </w:r>
          </w:p>
          <w:p>
            <w:pPr>
              <w:pStyle w:val="15"/>
              <w:tabs>
                <w:tab w:val="left" w:pos="2809"/>
              </w:tabs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«чемоданных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мастер»,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шахматист,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художник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(создатель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красок)</w:t>
            </w:r>
          </w:p>
        </w:tc>
        <w:tc>
          <w:tcPr>
            <w:tcW w:w="9215" w:type="dxa"/>
          </w:tcPr>
          <w:p>
            <w:pPr>
              <w:pStyle w:val="15"/>
              <w:ind w:right="10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предмет?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начать?</w:t>
            </w:r>
          </w:p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спросить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взрослых;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высказать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предположение;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посмотреть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Интернете.</w:t>
            </w:r>
          </w:p>
          <w:p>
            <w:pPr>
              <w:pStyle w:val="15"/>
              <w:spacing w:line="242" w:lineRule="auto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предсказывать»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«Д.И.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Менделеев»;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Ярошенко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«Д.И.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Менделеев»,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Петров-Гринев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«Портрет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Д.И.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Менделеева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Дмитрий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Иванович?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обстановка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окружает?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 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думает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ученый?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«Менделеев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(стратостат)?</w:t>
            </w:r>
          </w:p>
          <w:p>
            <w:pPr>
              <w:pStyle w:val="15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рисование.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сказать,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разносторонним,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очень</w:t>
            </w:r>
          </w:p>
          <w:p>
            <w:pPr>
              <w:pStyle w:val="15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интересным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человеком?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первооткрывателя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1" w:hRule="atLeast"/>
        </w:trPr>
        <w:tc>
          <w:tcPr>
            <w:tcW w:w="2127" w:type="dxa"/>
          </w:tcPr>
          <w:p>
            <w:pPr>
              <w:pStyle w:val="15"/>
              <w:spacing w:line="322" w:lineRule="exact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  <w:p>
            <w:pPr>
              <w:pStyle w:val="15"/>
              <w:ind w:left="96"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«Первооткрыва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тели:</w:t>
            </w:r>
          </w:p>
          <w:p>
            <w:pPr>
              <w:pStyle w:val="15"/>
              <w:spacing w:before="1"/>
              <w:ind w:left="163" w:right="156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мореплаватели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космонавты»</w:t>
            </w:r>
          </w:p>
        </w:tc>
        <w:tc>
          <w:tcPr>
            <w:tcW w:w="4112" w:type="dxa"/>
          </w:tcPr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Первооткрыватели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открывает новые земли, страны,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описывает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особенности.</w:t>
            </w:r>
          </w:p>
          <w:p>
            <w:pPr>
              <w:pStyle w:val="15"/>
              <w:spacing w:before="1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мореплаватели: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открывшие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Антарктиду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Беллинсгаузена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Лазарев).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открыватели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космоса: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Гагарин,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Терешкова,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Леонов.</w:t>
            </w:r>
          </w:p>
          <w:p>
            <w:pPr>
              <w:pStyle w:val="15"/>
              <w:tabs>
                <w:tab w:val="left" w:pos="1999"/>
                <w:tab w:val="left" w:pos="2882"/>
              </w:tabs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личности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первооткрывателя,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чертам</w:t>
            </w:r>
          </w:p>
          <w:p>
            <w:pPr>
              <w:pStyle w:val="15"/>
              <w:spacing w:line="322" w:lineRule="exact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характера: целеустремленности,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смелости,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упорству</w:t>
            </w:r>
          </w:p>
        </w:tc>
        <w:tc>
          <w:tcPr>
            <w:tcW w:w="9215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«Антарктида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шестой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континент</w:t>
            </w:r>
          </w:p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портретов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Беллинсгаузена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Лазарева,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парусных кораблей.</w:t>
            </w:r>
          </w:p>
          <w:p>
            <w:pPr>
              <w:pStyle w:val="15"/>
              <w:spacing w:before="1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станций,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работающих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Антарктиде: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«Мирный»,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«Лазаревская»,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«Прогресс».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 целью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создаются станции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Антарктиде?</w:t>
            </w:r>
          </w:p>
          <w:p>
            <w:pPr>
              <w:pStyle w:val="15"/>
              <w:ind w:right="98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знаешь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космонавтах.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космосе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Леонова.</w:t>
            </w:r>
          </w:p>
          <w:p>
            <w:pPr>
              <w:pStyle w:val="15"/>
              <w:spacing w:line="242" w:lineRule="auto"/>
              <w:ind w:right="102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«Первопроходцы».</w:t>
            </w:r>
          </w:p>
        </w:tc>
      </w:tr>
    </w:tbl>
    <w:p>
      <w:pPr>
        <w:spacing w:after="0" w:line="242" w:lineRule="auto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7" w:type="dxa"/>
          </w:tcPr>
          <w:p>
            <w:pPr>
              <w:pStyle w:val="15"/>
              <w:spacing w:line="322" w:lineRule="exact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  <w:p>
            <w:pPr>
              <w:pStyle w:val="15"/>
              <w:ind w:left="96"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«Первооткрыва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</w:p>
          <w:p>
            <w:pPr>
              <w:pStyle w:val="15"/>
              <w:ind w:left="96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России»</w:t>
            </w:r>
          </w:p>
        </w:tc>
        <w:tc>
          <w:tcPr>
            <w:tcW w:w="4112" w:type="dxa"/>
          </w:tcPr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Первопроходцами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открывают,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описывают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космос;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первыми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важные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научные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открытия.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</w:p>
          <w:p>
            <w:pPr>
              <w:pStyle w:val="15"/>
              <w:tabs>
                <w:tab w:val="left" w:pos="2145"/>
              </w:tabs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мореплаватели,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землепроходцы,</w:t>
            </w:r>
          </w:p>
          <w:p>
            <w:pPr>
              <w:pStyle w:val="15"/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первооткрыватели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космоса,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изобретатели,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ученые-медики</w:t>
            </w:r>
          </w:p>
          <w:p>
            <w:pPr>
              <w:pStyle w:val="15"/>
              <w:tabs>
                <w:tab w:val="left" w:pos="1999"/>
                <w:tab w:val="left" w:pos="2882"/>
              </w:tabs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личности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первооткрывателя,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чертам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характера: целеустремленности,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смелости,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упорству</w:t>
            </w:r>
          </w:p>
        </w:tc>
        <w:tc>
          <w:tcPr>
            <w:tcW w:w="9215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ситуация: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ролевая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«Рассказывают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моряки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кораблей</w:t>
            </w:r>
          </w:p>
          <w:p>
            <w:pPr>
              <w:pStyle w:val="15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«Нева»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«Надежда»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рассказывают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событиях кругосветного путешествия Ю. Лисянского и И. Крузенштерна).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побывали моряки;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Нептуна;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аборигенами.</w:t>
            </w:r>
          </w:p>
          <w:p>
            <w:pPr>
              <w:pStyle w:val="15"/>
              <w:spacing w:before="1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путешествии Миклухо-Маклая.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иллюстраций):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«Знаешь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ты?»: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радио?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вышел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космос?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Пирогов?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Склифосовский?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Нестерова</w:t>
            </w:r>
          </w:p>
          <w:p>
            <w:pPr>
              <w:pStyle w:val="15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«Портрет хирурга С. Юдина». Вопросы для обсуждения: каким изображен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отразил художник?</w:t>
            </w:r>
          </w:p>
          <w:p>
            <w:pPr>
              <w:pStyle w:val="15"/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таблицу: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первооткрывателей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мореплавателей,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землепроходцев,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космонавтов,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ученых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2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защитника Отечества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3" w:hRule="atLeast"/>
        </w:trPr>
        <w:tc>
          <w:tcPr>
            <w:tcW w:w="2127" w:type="dxa"/>
          </w:tcPr>
          <w:p>
            <w:pPr>
              <w:pStyle w:val="15"/>
              <w:ind w:left="3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4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армии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патриотических чувств, защиту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рубежей.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Преемственность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поколений.</w:t>
            </w:r>
          </w:p>
          <w:p>
            <w:pPr>
              <w:pStyle w:val="15"/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мирное время: всегда есть место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подвигу.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Берлине.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воина: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смелость,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героизм,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самопожертвование</w:t>
            </w:r>
          </w:p>
        </w:tc>
        <w:tc>
          <w:tcPr>
            <w:tcW w:w="9215" w:type="dxa"/>
          </w:tcPr>
          <w:p>
            <w:pPr>
              <w:pStyle w:val="15"/>
              <w:ind w:right="93" w:firstLine="3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парад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1945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кем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сражалась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советская армия? Что принесла победа в ВОВ нашей стране и миру? Какие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чувства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испытывают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поколений,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освободившись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фашизма?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краткие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суждения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иллюстрациям:</w:t>
            </w:r>
          </w:p>
          <w:p>
            <w:pPr>
              <w:pStyle w:val="15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«Вспомним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дважды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Союза: летчики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 Алексеенко, Н. Степанян, 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Ефимов;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Масалове).</w:t>
            </w:r>
          </w:p>
        </w:tc>
      </w:tr>
    </w:tbl>
    <w:p>
      <w:pPr>
        <w:spacing w:after="0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6" w:hRule="atLeast"/>
        </w:trPr>
        <w:tc>
          <w:tcPr>
            <w:tcW w:w="2127" w:type="dxa"/>
          </w:tcPr>
          <w:p>
            <w:pPr>
              <w:pStyle w:val="15"/>
              <w:ind w:left="3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армии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патриотических чувств, защиту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рубежей.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Преемственность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поколений.</w:t>
            </w:r>
          </w:p>
          <w:p>
            <w:pPr>
              <w:pStyle w:val="15"/>
              <w:tabs>
                <w:tab w:val="left" w:pos="3027"/>
              </w:tabs>
              <w:spacing w:before="1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истории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армии.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подвигу».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</w:p>
        </w:tc>
        <w:tc>
          <w:tcPr>
            <w:tcW w:w="9215" w:type="dxa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кинофильма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«Офицеры»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Комментарий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вызвало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волнение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эти кинокадры?</w:t>
            </w:r>
          </w:p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солдат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офицеров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армии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говорится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песне?</w:t>
            </w:r>
          </w:p>
          <w:p>
            <w:pPr>
              <w:pStyle w:val="15"/>
              <w:spacing w:before="1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(фотографий):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оборона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Москвы,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Сталинградская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битва,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танковое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сражение,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</w:p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принесла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миру?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испытывают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 поколений,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освободившись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фашизма?</w:t>
            </w:r>
          </w:p>
          <w:p>
            <w:pPr>
              <w:pStyle w:val="15"/>
              <w:ind w:right="94" w:firstLine="3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мини-рассказы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времени». Например: О. Федора, С. Бурнаев, 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Логвинов,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Солнечников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выбору).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Дискуссия: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«Думали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совершая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подвиги,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каких-то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наградах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себя?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Назовем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героев».</w:t>
            </w:r>
          </w:p>
          <w:p>
            <w:pPr>
              <w:pStyle w:val="15"/>
              <w:spacing w:line="322" w:lineRule="exact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Создадим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напишем,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благодарность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нашей армии за 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службу?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Как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найти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свое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место в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обществе?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3" w:hRule="atLeast"/>
        </w:trPr>
        <w:tc>
          <w:tcPr>
            <w:tcW w:w="2127" w:type="dxa"/>
          </w:tcPr>
          <w:p>
            <w:pPr>
              <w:pStyle w:val="15"/>
              <w:spacing w:line="322" w:lineRule="exact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  <w:p>
            <w:pPr>
              <w:pStyle w:val="15"/>
              <w:spacing w:line="322" w:lineRule="exact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>
            <w:pPr>
              <w:pStyle w:val="15"/>
              <w:ind w:left="96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семейном 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обществе»</w:t>
            </w:r>
          </w:p>
        </w:tc>
        <w:tc>
          <w:tcPr>
            <w:tcW w:w="4112" w:type="dxa"/>
          </w:tcPr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Твое равноправное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досуговой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инициативности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делах семейных.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интересы, обязанности, друзья 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обществе.</w:t>
            </w:r>
          </w:p>
        </w:tc>
        <w:tc>
          <w:tcPr>
            <w:tcW w:w="9215" w:type="dxa"/>
          </w:tcPr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 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родителями?</w:t>
            </w:r>
          </w:p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 обсудим, в каком случае Ира поступает как равноправный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коллектива: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а)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всегда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откликается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просьбу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бабушки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помочь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ей;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Оля всегда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предлагает бабушке свою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помощь.</w:t>
            </w:r>
          </w:p>
          <w:p>
            <w:pPr>
              <w:pStyle w:val="15"/>
              <w:spacing w:before="1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«Кто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этих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 место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коллективе».</w:t>
            </w:r>
          </w:p>
          <w:p>
            <w:pPr>
              <w:pStyle w:val="15"/>
              <w:numPr>
                <w:ilvl w:val="0"/>
                <w:numId w:val="9"/>
              </w:numPr>
              <w:tabs>
                <w:tab w:val="left" w:pos="816"/>
              </w:tabs>
              <w:spacing w:before="0" w:after="0" w:line="240" w:lineRule="auto"/>
              <w:ind w:left="107" w:right="102"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ответил: «Я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могу,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некогда мне.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Мила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рисует».</w:t>
            </w:r>
          </w:p>
          <w:p>
            <w:pPr>
              <w:pStyle w:val="15"/>
              <w:numPr>
                <w:ilvl w:val="0"/>
                <w:numId w:val="9"/>
              </w:numPr>
              <w:tabs>
                <w:tab w:val="left" w:pos="816"/>
              </w:tabs>
              <w:spacing w:before="0" w:after="0" w:line="242" w:lineRule="auto"/>
              <w:ind w:left="107" w:right="101"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Первоклассники готовят концерт к Дню учителя. Для выступления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нужны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одинаковые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платочки-галстучки.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Где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взять?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Оля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предлагает:</w:t>
            </w:r>
          </w:p>
          <w:p>
            <w:pPr>
              <w:pStyle w:val="15"/>
              <w:spacing w:line="317" w:lineRule="exact"/>
              <w:ind w:left="448" w:hanging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«Меня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научила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вязать.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свяжу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платочки-галстучки,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красиво».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характеризуют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слово-качество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пословицей.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страшен»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(согласие,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единство);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«Без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командира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коллектива»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(умение</w:t>
            </w:r>
          </w:p>
          <w:p>
            <w:pPr>
              <w:pStyle w:val="15"/>
              <w:spacing w:line="301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подчиняться)</w:t>
            </w:r>
          </w:p>
        </w:tc>
      </w:tr>
    </w:tbl>
    <w:p>
      <w:pPr>
        <w:spacing w:after="0" w:line="301" w:lineRule="exact"/>
        <w:jc w:val="left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3" w:hRule="atLeast"/>
        </w:trPr>
        <w:tc>
          <w:tcPr>
            <w:tcW w:w="2127" w:type="dxa"/>
          </w:tcPr>
          <w:p>
            <w:pPr>
              <w:pStyle w:val="15"/>
              <w:spacing w:line="322" w:lineRule="exact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  <w:p>
            <w:pPr>
              <w:pStyle w:val="15"/>
              <w:ind w:left="96" w:righ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сегодня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готовиться</w:t>
            </w:r>
          </w:p>
          <w:p>
            <w:pPr>
              <w:pStyle w:val="15"/>
              <w:ind w:left="96" w:righ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жить успешно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 взрослом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обществе?»</w:t>
            </w:r>
          </w:p>
        </w:tc>
        <w:tc>
          <w:tcPr>
            <w:tcW w:w="4112" w:type="dxa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 к взрослой жизни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обществе.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помогают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найти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 место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жизни.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Знаешь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хочешь, о чем мечтаешь, к чему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стремишься,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делаешь</w:t>
            </w:r>
          </w:p>
        </w:tc>
        <w:tc>
          <w:tcPr>
            <w:tcW w:w="9215" w:type="dxa"/>
          </w:tcPr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выступления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(художественная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гимнастика,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синхронное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плавание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какие качества членов спортивного коллектива помогают 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достичь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слаженности и красоты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движений?</w:t>
            </w:r>
          </w:p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листочке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желание,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листочек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подписывать.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чудесный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мешочек,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эгоистов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большинство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касающиеся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благополучия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</w:p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иллюстративным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материалом: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  <w:p>
            <w:pPr>
              <w:pStyle w:val="15"/>
              <w:spacing w:line="242" w:lineRule="auto"/>
              <w:ind w:left="0" w:right="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хочу,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мне»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«я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должен,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всех»?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Кто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эгоизм?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Кто 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равноправный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коллектива?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характеризуют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слово-качество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пословицей.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(согласованность,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дружба);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(взаимопомощь).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коллектива» (умение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подчиняться).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Сделаем памятку: какие качества нужно воспитывать в себе, чтобы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 и согласии?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Всемирный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фестиваль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молодежи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8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3851"/>
              </w:tabs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молодежи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студентов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проходит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лозунгом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дружбу,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солидарность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</w:t>
            </w:r>
          </w:p>
          <w:p>
            <w:pPr>
              <w:pStyle w:val="15"/>
              <w:tabs>
                <w:tab w:val="left" w:pos="2734"/>
              </w:tabs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справедливость!».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общаться: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поделиться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рассказать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стране,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 или учебе. На Фестивале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проводятся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различные</w:t>
            </w:r>
          </w:p>
          <w:p>
            <w:pPr>
              <w:pStyle w:val="15"/>
              <w:tabs>
                <w:tab w:val="left" w:pos="28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собрания,</w:t>
            </w:r>
          </w:p>
          <w:p>
            <w:pPr>
              <w:pStyle w:val="15"/>
              <w:tabs>
                <w:tab w:val="left" w:pos="2727"/>
              </w:tabs>
              <w:spacing w:line="322" w:lineRule="exact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диспуты,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дружеские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соревнования, концерты. Россия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принимает гостей со всего мира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дружелюбно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гостеприимно</w:t>
            </w:r>
          </w:p>
        </w:tc>
        <w:tc>
          <w:tcPr>
            <w:tcW w:w="9215" w:type="dxa"/>
          </w:tcPr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молодежи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студентов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2017 г.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проводятся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молодежи.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хотите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выбрать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хочется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пойти.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Поделитесь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одноклассниками.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«Россия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Африки»,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Азии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Океании»,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Европы»,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«Неграмотность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ней».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2)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Культурная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</w:p>
          <w:p>
            <w:pPr>
              <w:pStyle w:val="15"/>
              <w:spacing w:line="32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«Джазовый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фестиваль»,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«Музыка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будущего»,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«Танцевальная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академия»</w:t>
            </w:r>
          </w:p>
          <w:p>
            <w:pPr>
              <w:pStyle w:val="15"/>
              <w:spacing w:before="2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материалом): что увидят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здесь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гости Фестиваля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3851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молодежи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студентов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проходит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лозунгом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дружбу,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солидарность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</w:p>
          <w:p>
            <w:pPr>
              <w:pStyle w:val="15"/>
              <w:spacing w:line="242" w:lineRule="auto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справедливость!».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рождения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Фестивалей.</w:t>
            </w:r>
          </w:p>
          <w:p>
            <w:pPr>
              <w:pStyle w:val="15"/>
              <w:tabs>
                <w:tab w:val="left" w:pos="2653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– это возможность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общаться: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поделиться своими планами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стране, о работе или учебе.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проводятся</w:t>
            </w:r>
          </w:p>
          <w:p>
            <w:pPr>
              <w:pStyle w:val="15"/>
              <w:tabs>
                <w:tab w:val="left" w:pos="2381"/>
              </w:tabs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мероприятия,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диспуты,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соревнования, концерты. Россия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принимает гостей со всего мира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дружелюбно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гостеприимно</w:t>
            </w:r>
          </w:p>
        </w:tc>
        <w:tc>
          <w:tcPr>
            <w:tcW w:w="9215" w:type="dxa"/>
          </w:tcPr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говорится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гимне?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всему.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Дружба,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солидарность.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Молодежь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создатели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истории).</w:t>
            </w:r>
          </w:p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(1957,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Москва,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последний (2017,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Сочи).</w:t>
            </w:r>
          </w:p>
          <w:p>
            <w:pPr>
              <w:pStyle w:val="15"/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«Россия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Африки»,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Азии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Океании»,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Европы»,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«Неграмотность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ней».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2)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Культурная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</w:p>
          <w:p>
            <w:pPr>
              <w:pStyle w:val="15"/>
              <w:spacing w:line="32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«Джазовый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фестиваль»,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«Музыка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будущего»,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«Танцевальная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академия»;</w:t>
            </w:r>
          </w:p>
          <w:p>
            <w:pPr>
              <w:pStyle w:val="15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футбол,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теннис,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шахматы.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каких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ребят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создана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«Сириус»?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учатся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дети.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Науку?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Искусство?</w:t>
            </w:r>
          </w:p>
          <w:p>
            <w:pPr>
              <w:pStyle w:val="15"/>
              <w:spacing w:line="322" w:lineRule="exact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говорят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россиянах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зарубежные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(2017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г)?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Изменилось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 стран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России?</w:t>
            </w:r>
          </w:p>
        </w:tc>
      </w:tr>
    </w:tbl>
    <w:p>
      <w:pPr>
        <w:spacing w:after="0" w:line="322" w:lineRule="exact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Первым делом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самолеты….</w:t>
            </w:r>
            <w:r>
              <w:rPr>
                <w:b/>
                <w:spacing w:val="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гражданской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авиации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8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Гражданской авиации России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 лет. Значение авиации 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</w:p>
          <w:p>
            <w:pPr>
              <w:pStyle w:val="15"/>
              <w:spacing w:before="1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Мечта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воплотилась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сказках,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легендах.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авиации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 самолетов.</w:t>
            </w:r>
          </w:p>
        </w:tc>
        <w:tc>
          <w:tcPr>
            <w:tcW w:w="9215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взлет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самолета.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поднимается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летали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самолете?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Ваши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ощущения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(страшно,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удивительно,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радостно,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удивительно).</w:t>
            </w:r>
          </w:p>
          <w:p>
            <w:pPr>
              <w:pStyle w:val="15"/>
              <w:spacing w:before="1"/>
              <w:ind w:right="99" w:firstLine="340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летают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(народных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авторских).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ступа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бабы-Яги,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ковер-самолет,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Конек-Горбунок.</w:t>
            </w:r>
          </w:p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Дейнеко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«Никитка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сына Лупатова холоп», якобы смастерил себе из дерева и кожи крылья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даже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успехом летал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них».</w:t>
            </w:r>
          </w:p>
          <w:p>
            <w:pPr>
              <w:pStyle w:val="15"/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Сегодня 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Москвы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северной столицы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1,5 часа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полета.Рассказ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гражданской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авиации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АНТ-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Просмотр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сегодня.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3" w:hRule="atLeast"/>
        </w:trPr>
        <w:tc>
          <w:tcPr>
            <w:tcW w:w="2127" w:type="dxa"/>
          </w:tcPr>
          <w:p>
            <w:pPr>
              <w:pStyle w:val="15"/>
              <w:ind w:left="96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Гражданской авиации России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 лет. Значение авиации 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</w:p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Мечта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воплотилась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сказках,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легендах,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летописях.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Мечта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летчиком,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покорить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воздушное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свойственно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мужчинам,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женщинам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разного возраста.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авиации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 самолетов</w:t>
            </w:r>
          </w:p>
        </w:tc>
        <w:tc>
          <w:tcPr>
            <w:tcW w:w="9215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взлет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самолета.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поднимается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летали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самолете?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Ваши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ощущения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(страшно,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удивительно,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радостно,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удивительно).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Дейнеко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«Полет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сквозь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время».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«Можно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предположить,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небу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полетам? Будут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мальчишки летчиками?</w:t>
            </w:r>
          </w:p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Дейнеко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«Никитка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сына Лупатова холоп», якобы смастерил себе из дерева и кожи крылья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даже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успехом летал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них».</w:t>
            </w:r>
          </w:p>
          <w:p>
            <w:pPr>
              <w:pStyle w:val="15"/>
              <w:spacing w:before="1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Туполев).</w:t>
            </w:r>
          </w:p>
          <w:p>
            <w:pPr>
              <w:pStyle w:val="15"/>
              <w:spacing w:line="322" w:lineRule="exact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видео: «Авиация XXI века» России»: знакомимся с новыми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типами российских самолетов гражданской авиации. Задание: сравните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первыми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гражданским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самолетом АНТ-9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1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Крым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дорога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домой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Вспомним, что такое Крым?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столица.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живет сегодня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Крым.</w:t>
            </w:r>
          </w:p>
        </w:tc>
        <w:tc>
          <w:tcPr>
            <w:tcW w:w="9215" w:type="dxa"/>
          </w:tcPr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Видео: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«Путешествие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Крыму».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уникальные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столица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Симферополь.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парк.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Салгирка, танк-памятник освободителям города от фашистов, Крымский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 кукол.</w:t>
            </w:r>
          </w:p>
          <w:p>
            <w:pPr>
              <w:pStyle w:val="15"/>
              <w:spacing w:line="242" w:lineRule="auto"/>
              <w:ind w:right="94"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посоветовали посмотреть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 гостям?</w:t>
            </w:r>
          </w:p>
          <w:p>
            <w:pPr>
              <w:pStyle w:val="15"/>
              <w:ind w:firstLine="54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иллюстрациями: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занимаются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младшие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уроков?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Фотографии,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отражающие,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примеру,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шашки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шахматы,</w:t>
            </w:r>
          </w:p>
          <w:p>
            <w:pPr>
              <w:pStyle w:val="15"/>
              <w:spacing w:line="3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танцы,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лепкой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рисованием, театральной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деятельностью.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0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присоединения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губерния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1783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когда у Белой скалы крымчане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принесли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присягу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верность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императрице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Екатерине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оставался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частью России: было сохранено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вероисповедание,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присваивался титул дворянский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титул.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построила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Севастополь - крупнейший порт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Крыма.</w:t>
            </w:r>
          </w:p>
          <w:p>
            <w:pPr>
              <w:pStyle w:val="15"/>
              <w:tabs>
                <w:tab w:val="left" w:pos="2981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сегодня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Крымский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мост,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трасса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Таврида,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городов,</w:t>
            </w:r>
          </w:p>
          <w:p>
            <w:pPr>
              <w:pStyle w:val="15"/>
              <w:tabs>
                <w:tab w:val="left" w:pos="2829"/>
              </w:tabs>
              <w:spacing w:line="322" w:lineRule="exact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сельского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хозяйства,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</w:p>
        </w:tc>
        <w:tc>
          <w:tcPr>
            <w:tcW w:w="9215" w:type="dxa"/>
          </w:tcPr>
          <w:p>
            <w:pPr>
              <w:pStyle w:val="15"/>
              <w:ind w:right="10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полета.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Опишите,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выглядит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полуостров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птичьего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полета.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иллюстраций 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  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обсуждение   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рассказа  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учителя:</w:t>
            </w:r>
          </w:p>
          <w:p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«Присоединение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1783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году.</w:t>
            </w:r>
          </w:p>
          <w:p>
            <w:pPr>
              <w:pStyle w:val="15"/>
              <w:spacing w:before="2"/>
              <w:ind w:right="99" w:firstLine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Просмотр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Севастополь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крупнейший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построенный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Екатерине Великой.</w:t>
            </w:r>
          </w:p>
          <w:p>
            <w:pPr>
              <w:pStyle w:val="15"/>
              <w:ind w:left="517" w:right="1103" w:hanging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Виртуальная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проедем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Крымскому мосту.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уроке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безопасности?</w:t>
            </w:r>
          </w:p>
          <w:p>
            <w:pPr>
              <w:pStyle w:val="15"/>
              <w:spacing w:line="242" w:lineRule="auto"/>
              <w:ind w:right="104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 искусства татарского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</w:p>
        </w:tc>
      </w:tr>
    </w:tbl>
    <w:p>
      <w:pPr>
        <w:spacing w:after="0" w:line="242" w:lineRule="auto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 здоровая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держава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7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должен быть здоров,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жизнерадостен,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закален.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помогает ему многое успевать,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успешно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домашними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делами.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участвуют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 как человек должен 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организовывать.</w:t>
            </w:r>
          </w:p>
          <w:p>
            <w:pPr>
              <w:pStyle w:val="15"/>
              <w:spacing w:before="1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9215" w:type="dxa"/>
          </w:tcPr>
          <w:p>
            <w:pPr>
              <w:pStyle w:val="15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спорт».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понимаете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будущее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страны!»</w:t>
            </w:r>
          </w:p>
          <w:p>
            <w:pPr>
              <w:pStyle w:val="15"/>
              <w:tabs>
                <w:tab w:val="left" w:pos="2498"/>
                <w:tab w:val="left" w:pos="3676"/>
                <w:tab w:val="left" w:pos="5009"/>
                <w:tab w:val="left" w:pos="6216"/>
                <w:tab w:val="left" w:pos="7374"/>
                <w:tab w:val="left" w:pos="8223"/>
              </w:tabs>
              <w:spacing w:line="242" w:lineRule="auto"/>
              <w:ind w:right="100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Эвристическая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беседа?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«Почему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должен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быть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здоров,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жизнерадостен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активен?»</w:t>
            </w:r>
          </w:p>
          <w:p>
            <w:pPr>
              <w:pStyle w:val="15"/>
              <w:ind w:right="95" w:firstLine="3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сравните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оцените,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физкультурой.</w:t>
            </w:r>
          </w:p>
          <w:p>
            <w:pPr>
              <w:pStyle w:val="15"/>
              <w:spacing w:line="321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Например,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«Зарядка»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(А.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Барто),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«Купить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много»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(А.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Гришин),</w:t>
            </w:r>
          </w:p>
          <w:p>
            <w:pPr>
              <w:pStyle w:val="15"/>
              <w:spacing w:line="322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«Солнце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вода»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(А. Усачев).</w:t>
            </w:r>
          </w:p>
          <w:p>
            <w:pPr>
              <w:pStyle w:val="15"/>
              <w:spacing w:line="242" w:lineRule="auto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иллюстрациями: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назовем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запишем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расскажут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 человек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 делать,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укрепить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здоровье.</w:t>
            </w:r>
          </w:p>
          <w:p>
            <w:pPr>
              <w:pStyle w:val="15"/>
              <w:spacing w:line="317" w:lineRule="exact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рассмотреть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спорта,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назвать</w:t>
            </w:r>
          </w:p>
          <w:p>
            <w:pPr>
              <w:pStyle w:val="15"/>
              <w:spacing w:line="322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вид.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Рассказать,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каким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спортом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занимаешься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хочешь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заниматься?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5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3022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должен быть здоров,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жизнерадостен,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закален.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жизни.</w:t>
            </w:r>
          </w:p>
          <w:p>
            <w:pPr>
              <w:pStyle w:val="15"/>
              <w:tabs>
                <w:tab w:val="left" w:pos="2558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государство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заботится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державой.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строятся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стадионы,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бассейны.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держава</w:t>
            </w:r>
          </w:p>
        </w:tc>
        <w:tc>
          <w:tcPr>
            <w:tcW w:w="9215" w:type="dxa"/>
          </w:tcPr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поговорки,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сформулируем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жизни.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пословицы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поговорки:</w:t>
            </w:r>
          </w:p>
          <w:p>
            <w:pPr>
              <w:pStyle w:val="15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«Двигайся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—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проживешь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дольше»;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«Лучше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лекарства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хвори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зарядку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старости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лет»;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«Кто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курит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табак,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враг»;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«Чтоб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стареет»,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«Тот,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кто закаляется,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наполняется» (на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выбор)</w:t>
            </w:r>
          </w:p>
          <w:p>
            <w:pPr>
              <w:pStyle w:val="15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разложить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группы:</w:t>
            </w:r>
          </w:p>
          <w:p>
            <w:pPr>
              <w:pStyle w:val="15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Полезно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Вредно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здоровья.</w:t>
            </w:r>
          </w:p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«Физкультура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летом»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предложите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перечень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интересных,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веселых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полезных прогулок»</w:t>
            </w:r>
          </w:p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Игра-соревнование: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найдет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третьеклассника Пети (меню дано с нарушением баланса белков-жиров-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углеводов)</w:t>
            </w:r>
          </w:p>
          <w:p>
            <w:pPr>
              <w:pStyle w:val="15"/>
              <w:spacing w:before="1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спортивную школу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стадион).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секцию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 посещают.</w:t>
            </w:r>
          </w:p>
          <w:p>
            <w:pPr>
              <w:pStyle w:val="15"/>
              <w:spacing w:line="303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укрепить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хотели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заниматься?</w:t>
            </w:r>
          </w:p>
        </w:tc>
      </w:tr>
    </w:tbl>
    <w:p>
      <w:pPr>
        <w:spacing w:after="0" w:line="303" w:lineRule="exact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Цирк!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Цирк!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Цирк!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6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любят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цирк?</w:t>
            </w:r>
          </w:p>
          <w:p>
            <w:pPr>
              <w:pStyle w:val="15"/>
              <w:tabs>
                <w:tab w:val="left" w:pos="2650"/>
                <w:tab w:val="left" w:pos="3320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Цирковые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профессии.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Вспомним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артистов: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Запашных;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семья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Кантемировых.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Знаменитый</w:t>
            </w:r>
          </w:p>
          <w:p>
            <w:pPr>
              <w:pStyle w:val="15"/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«Уголок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Дурова»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основатель.</w:t>
            </w:r>
          </w:p>
          <w:p>
            <w:pPr>
              <w:pStyle w:val="15"/>
              <w:tabs>
                <w:tab w:val="left" w:pos="2802"/>
                <w:tab w:val="left" w:pos="3199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Великий клоун Ю. Никулин.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женщина-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укротительница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тигров</w:t>
            </w:r>
          </w:p>
          <w:p>
            <w:pPr>
              <w:pStyle w:val="15"/>
              <w:spacing w:before="1"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Бугримова</w:t>
            </w:r>
          </w:p>
        </w:tc>
        <w:tc>
          <w:tcPr>
            <w:tcW w:w="9215" w:type="dxa"/>
          </w:tcPr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цирковое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«Песенки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цирке».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</w:p>
          <w:p>
            <w:pPr>
              <w:pStyle w:val="15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«Любите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цирк?»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укротитель,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наездник,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жонглёр, акробат)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выбору.</w:t>
            </w:r>
          </w:p>
          <w:p>
            <w:pPr>
              <w:pStyle w:val="15"/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цирковыми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артистами.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цирковой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Создадим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плакат-аппликацию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«Цирк!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Цирк!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Цирк!»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0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803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 Цирковые профессии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знаменитые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клоун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Ю. Никулин.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женщина-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укротительница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тигров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Бугримова.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цирковым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артистом?</w:t>
            </w:r>
          </w:p>
        </w:tc>
        <w:tc>
          <w:tcPr>
            <w:tcW w:w="9215" w:type="dxa"/>
          </w:tcPr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зрителей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спектакля.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рассказывает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мимика,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зрителей?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фотографиям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«Почему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любят цирк?».</w:t>
            </w:r>
          </w:p>
          <w:p>
            <w:pPr>
              <w:pStyle w:val="15"/>
              <w:spacing w:before="1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цирка в России: XVIII век – появление русских бродячих артистов; первые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бульваре.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цирк?</w:t>
            </w:r>
          </w:p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воздушный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гимнаст,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клоун,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эквилибрист,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укротитель,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иллюзионист,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наездник,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жонглёр,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акробат) –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выбору.</w:t>
            </w:r>
          </w:p>
          <w:p>
            <w:pPr>
              <w:pStyle w:val="15"/>
              <w:spacing w:line="322" w:lineRule="exact"/>
              <w:ind w:right="10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 «Как вы понимаете слова в песне: «Голос цирка будто голос чуда,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стареет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никогда!»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«Вижу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Землю»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1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Ю.А. Гагарина «Вижу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Землю».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впечатления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космонавта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голубой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планеты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«Земля».</w:t>
            </w:r>
          </w:p>
          <w:p>
            <w:pPr>
              <w:pStyle w:val="15"/>
              <w:spacing w:before="1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Ю.А.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Гагарина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«Вижу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Землю»: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тяготы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летчиком.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полет.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планету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Земля?</w:t>
            </w:r>
          </w:p>
        </w:tc>
        <w:tc>
          <w:tcPr>
            <w:tcW w:w="9215" w:type="dxa"/>
          </w:tcPr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пуск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корабля-спутника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«Восток-1».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Обсудим: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сказанное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Юрием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Алексеевичем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 время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взлета,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сейчас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мир?</w:t>
            </w:r>
          </w:p>
          <w:p>
            <w:pPr>
              <w:pStyle w:val="15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Гагарина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«Вижу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Землю»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(детство,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настоящим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летчиком,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космонавтом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(ответственность,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настойчивость,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трудолюбие,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мечтательность).</w:t>
            </w:r>
          </w:p>
          <w:p>
            <w:pPr>
              <w:pStyle w:val="15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планетарий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4" w:hRule="atLeast"/>
        </w:trPr>
        <w:tc>
          <w:tcPr>
            <w:tcW w:w="2127" w:type="dxa"/>
          </w:tcPr>
          <w:p>
            <w:pPr>
              <w:pStyle w:val="15"/>
              <w:spacing w:line="322" w:lineRule="exact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космонавт России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мира: личность Ю.А. Гагарина.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Причина, по которой космонавт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«Вижу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Землю».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Юрия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Алексеевича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полету.</w:t>
            </w:r>
          </w:p>
          <w:p>
            <w:pPr>
              <w:pStyle w:val="15"/>
              <w:spacing w:line="242" w:lineRule="auto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планету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Земля?</w:t>
            </w:r>
          </w:p>
        </w:tc>
        <w:tc>
          <w:tcPr>
            <w:tcW w:w="9215" w:type="dxa"/>
          </w:tcPr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пуск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корабля-спутника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«Восток-1».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Обсудим: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сказанное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Юрием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Алексеевичем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 время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взлета,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сейчас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мир?</w:t>
            </w:r>
          </w:p>
          <w:p>
            <w:pPr>
              <w:pStyle w:val="15"/>
              <w:spacing w:before="1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парнем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был».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 о каких качествах Юрия-подростка говорят его слова: «Мы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запрячь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лошадь,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насадить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топор 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топорище,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поправить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забор…»</w:t>
            </w:r>
          </w:p>
          <w:p>
            <w:pPr>
              <w:pStyle w:val="15"/>
              <w:spacing w:line="242" w:lineRule="auto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планетарий,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Космонавтики;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Леонова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космосе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выбору.</w:t>
            </w:r>
          </w:p>
          <w:p>
            <w:pPr>
              <w:pStyle w:val="15"/>
              <w:spacing w:line="317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оценим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наказ,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который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оставил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Ю.А.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Гагарин: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Люди,</w:t>
            </w:r>
          </w:p>
          <w:p>
            <w:pPr>
              <w:pStyle w:val="15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хранить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приумножать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красоту,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разрушать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ее!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7" w:type="dxa"/>
          </w:tcPr>
          <w:p>
            <w:pPr>
              <w:pStyle w:val="15"/>
              <w:spacing w:line="322" w:lineRule="exact"/>
              <w:ind w:left="0" w:leftChars="0" w:right="93" w:firstLine="0" w:firstLineChars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>
            <w:pPr>
              <w:pStyle w:val="15"/>
              <w:spacing w:line="242" w:lineRule="auto"/>
              <w:ind w:right="97" w:firstLine="340"/>
              <w:rPr>
                <w:sz w:val="24"/>
                <w:szCs w:val="24"/>
              </w:rPr>
            </w:pPr>
          </w:p>
        </w:tc>
        <w:tc>
          <w:tcPr>
            <w:tcW w:w="9215" w:type="dxa"/>
          </w:tcPr>
          <w:p>
            <w:pPr>
              <w:pStyle w:val="15"/>
              <w:spacing w:line="301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</w:p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215 лет со дня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рожде</w:t>
            </w:r>
            <w:r>
              <w:rPr>
                <w:b/>
                <w:sz w:val="24"/>
                <w:szCs w:val="24"/>
                <w:lang w:val="ru-RU"/>
              </w:rPr>
              <w:t>н</w:t>
            </w:r>
            <w:r>
              <w:rPr>
                <w:b/>
                <w:sz w:val="24"/>
                <w:szCs w:val="24"/>
              </w:rPr>
              <w:t>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Гоголя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2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515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Гоголь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писатель.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сатирически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освещают жизнь общества XIX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Удивительные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писателя: сочинение стихов в 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загадочность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поведения,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стеснительность;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суеверность.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Увлечения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Гоголя: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рукоделию; умение и интерес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приготовлению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украинских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блюд.</w:t>
            </w:r>
          </w:p>
          <w:p>
            <w:pPr>
              <w:pStyle w:val="15"/>
              <w:spacing w:line="322" w:lineRule="exact"/>
              <w:ind w:right="98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дружба Гоголя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</w:p>
        </w:tc>
        <w:tc>
          <w:tcPr>
            <w:tcW w:w="9215" w:type="dxa"/>
          </w:tcPr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 – памятники Н.В. Гоголю в Москве.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Бесед: «Сравните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«веселым»?</w:t>
            </w:r>
          </w:p>
          <w:p>
            <w:pPr>
              <w:pStyle w:val="15"/>
              <w:spacing w:before="1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 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 повести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иллюстрация.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Клодта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«Пушкин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Гоголя».</w:t>
            </w:r>
          </w:p>
          <w:p>
            <w:pPr>
              <w:pStyle w:val="15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занимаются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картины?»</w:t>
            </w:r>
          </w:p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увлечения писателя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5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240"/>
                <w:tab w:val="left" w:pos="2515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Гоголь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писатель.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сатирически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освещают жизнь общества XIX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писателя: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застенчивость,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мистике,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уединению.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Влияние склонности писателя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мистике, фантастике на сюжеты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 произведений</w:t>
            </w:r>
          </w:p>
          <w:p>
            <w:pPr>
              <w:pStyle w:val="15"/>
              <w:spacing w:line="242" w:lineRule="auto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Пушкиным.</w:t>
            </w:r>
          </w:p>
          <w:p>
            <w:pPr>
              <w:pStyle w:val="15"/>
              <w:tabs>
                <w:tab w:val="left" w:pos="2319"/>
                <w:tab w:val="left" w:pos="3098"/>
                <w:tab w:val="left" w:pos="3866"/>
              </w:tabs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к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фантастическим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(сказочным)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Гоголя: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обращение к читателю; диалоги,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</w:p>
        </w:tc>
        <w:tc>
          <w:tcPr>
            <w:tcW w:w="9215" w:type="dxa"/>
          </w:tcPr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 – памятники Н.В. Гоголю в Москве.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Бесед: «Сравните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«веселым»?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Беседа: есть ли среди героев сказочные?</w:t>
            </w:r>
            <w:r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рождественской</w:t>
            </w:r>
            <w:r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сказки?</w:t>
            </w:r>
            <w:r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Напоминают</w:t>
            </w:r>
            <w:r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ли</w:t>
            </w:r>
            <w:r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эти</w:t>
            </w:r>
            <w:r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события</w:t>
            </w:r>
            <w:r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–</w:t>
            </w:r>
            <w:r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народные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волшебные</w:t>
            </w:r>
            <w:r>
              <w:rPr>
                <w:spacing w:val="-1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сказки?</w:t>
            </w:r>
          </w:p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Определите,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занимательное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привлекательное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читателя.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Расскажу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смешливом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Максиме,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заколдованное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произошло.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Слушайте.</w:t>
            </w:r>
          </w:p>
          <w:p>
            <w:pPr>
              <w:pStyle w:val="15"/>
              <w:spacing w:before="1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>
              <w:rPr>
                <w:sz w:val="24"/>
                <w:szCs w:val="24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рассказывай, и отвязаться нельзя! Ну, извольте, я расскажу, только, ей-ей,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в</w:t>
            </w:r>
            <w:r>
              <w:rPr>
                <w:spacing w:val="-2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последний</w:t>
            </w:r>
            <w:r>
              <w:rPr>
                <w:spacing w:val="-3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раз…</w:t>
            </w:r>
          </w:p>
          <w:p>
            <w:pPr>
              <w:pStyle w:val="15"/>
              <w:tabs>
                <w:tab w:val="left" w:pos="796"/>
              </w:tabs>
              <w:ind w:right="94" w:firstLine="340"/>
              <w:jc w:val="left"/>
              <w:rPr>
                <w:sz w:val="24"/>
                <w:szCs w:val="24"/>
              </w:rPr>
            </w:pPr>
            <w:r>
              <w:rPr>
                <w:w w:val="100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ab/>
            </w:r>
            <w:r>
              <w:rPr>
                <w:sz w:val="24"/>
                <w:szCs w:val="24"/>
                <w:shd w:val="clear" w:color="auto" w:fill="FCFCFC"/>
              </w:rPr>
              <w:t>Вот</w:t>
            </w:r>
            <w:r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если</w:t>
            </w:r>
            <w:r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захочет</w:t>
            </w:r>
            <w:r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обморочить</w:t>
            </w:r>
            <w:r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дьявольская</w:t>
            </w:r>
            <w:r>
              <w:rPr>
                <w:spacing w:val="46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сила,</w:t>
            </w:r>
            <w:r>
              <w:rPr>
                <w:spacing w:val="44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то</w:t>
            </w:r>
            <w:r>
              <w:rPr>
                <w:spacing w:val="44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обморочит;</w:t>
            </w:r>
            <w:r>
              <w:rPr>
                <w:spacing w:val="46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ей-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богу,</w:t>
            </w:r>
            <w:r>
              <w:rPr>
                <w:spacing w:val="-2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sz w:val="24"/>
                <w:szCs w:val="24"/>
                <w:shd w:val="clear" w:color="auto" w:fill="FCFCFC"/>
              </w:rPr>
              <w:t>обморочит!</w:t>
            </w:r>
            <w:r>
              <w:rPr>
                <w:spacing w:val="-2"/>
                <w:sz w:val="24"/>
                <w:szCs w:val="24"/>
                <w:shd w:val="clear" w:color="auto" w:fill="FCFCFC"/>
              </w:rPr>
              <w:t xml:space="preserve"> </w:t>
            </w:r>
          </w:p>
          <w:p>
            <w:pPr>
              <w:pStyle w:val="15"/>
              <w:spacing w:line="242" w:lineRule="auto"/>
              <w:ind w:right="103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Царском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селе».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«Чем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занимаются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картины?»,</w:t>
            </w:r>
          </w:p>
          <w:p>
            <w:pPr>
              <w:pStyle w:val="1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«Почему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слушателем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Гоголь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Пушкина?»</w:t>
            </w:r>
          </w:p>
          <w:p>
            <w:pPr>
              <w:pStyle w:val="15"/>
              <w:spacing w:line="322" w:lineRule="exact"/>
              <w:ind w:right="93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увлечения писателя</w:t>
            </w:r>
          </w:p>
        </w:tc>
      </w:tr>
    </w:tbl>
    <w:p>
      <w:pPr>
        <w:spacing w:after="0" w:line="322" w:lineRule="exact"/>
        <w:jc w:val="left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Экологичное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потребление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9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764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 приносить ей как можно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меньше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вреда.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отходов: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ненужного,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вещей,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повторное</w:t>
            </w:r>
          </w:p>
          <w:p>
            <w:pPr>
              <w:pStyle w:val="15"/>
              <w:tabs>
                <w:tab w:val="left" w:pos="2858"/>
              </w:tabs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экономия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(воды,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света)</w:t>
            </w:r>
          </w:p>
        </w:tc>
        <w:tc>
          <w:tcPr>
            <w:tcW w:w="9215" w:type="dxa"/>
          </w:tcPr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континентом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вредит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«седьмой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континент»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(мусорное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пятно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Тихом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океане).</w:t>
            </w:r>
          </w:p>
          <w:p>
            <w:pPr>
              <w:pStyle w:val="15"/>
              <w:spacing w:before="1" w:line="322" w:lineRule="exact"/>
              <w:ind w:left="7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ситуация.</w:t>
            </w:r>
          </w:p>
          <w:p>
            <w:pPr>
              <w:pStyle w:val="15"/>
              <w:numPr>
                <w:ilvl w:val="0"/>
                <w:numId w:val="10"/>
              </w:numPr>
              <w:tabs>
                <w:tab w:val="left" w:pos="816"/>
                <w:tab w:val="left" w:pos="2528"/>
                <w:tab w:val="left" w:pos="3132"/>
                <w:tab w:val="left" w:pos="4332"/>
                <w:tab w:val="left" w:pos="6411"/>
                <w:tab w:val="left" w:pos="8093"/>
              </w:tabs>
              <w:spacing w:before="0" w:after="0" w:line="240" w:lineRule="auto"/>
              <w:ind w:left="107" w:right="101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Представим,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мальчик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порвал</w:t>
            </w:r>
            <w:r>
              <w:rPr>
                <w:spacing w:val="1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брюки.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Предложите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способы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возможного использования этой вещи.</w:t>
            </w:r>
          </w:p>
          <w:p>
            <w:pPr>
              <w:pStyle w:val="15"/>
              <w:numPr>
                <w:ilvl w:val="0"/>
                <w:numId w:val="10"/>
              </w:numPr>
              <w:tabs>
                <w:tab w:val="left" w:pos="816"/>
              </w:tabs>
              <w:spacing w:before="0" w:after="0" w:line="240" w:lineRule="auto"/>
              <w:ind w:left="107" w:right="120"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Бабушка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наварила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огромную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кастрюлю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каши.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Никто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уже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хочет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есть.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Предложите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кашу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выбрасывать.</w:t>
            </w:r>
          </w:p>
          <w:p>
            <w:pPr>
              <w:pStyle w:val="15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материалом: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берегут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жители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квартиры?</w:t>
            </w:r>
          </w:p>
          <w:p>
            <w:pPr>
              <w:pStyle w:val="15"/>
              <w:spacing w:line="322" w:lineRule="exact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Обсудим: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таблички-напоминания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сделать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доме,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экономно относиться к воде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электричеству.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6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574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 приносить ей как можно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меньше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вреда.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отходов: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ненужного,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вещей,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сокращение</w:t>
            </w:r>
          </w:p>
          <w:p>
            <w:pPr>
              <w:pStyle w:val="15"/>
              <w:tabs>
                <w:tab w:val="left" w:pos="2762"/>
              </w:tabs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потребления,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повторное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переработка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отходов,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(воды,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света)</w:t>
            </w:r>
          </w:p>
        </w:tc>
        <w:tc>
          <w:tcPr>
            <w:tcW w:w="9215" w:type="dxa"/>
          </w:tcPr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континентом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вредит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«седьмой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континент»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(мусорное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пятно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Тихом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океане).</w:t>
            </w:r>
          </w:p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означает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суждение: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«относитесь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покупкам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вдумчиво».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Обсудим ответы: какие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продуманные?</w:t>
            </w:r>
          </w:p>
          <w:p>
            <w:pPr>
              <w:pStyle w:val="15"/>
              <w:spacing w:before="1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нравится,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купить;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отказываться от ненужного, но модного; подумать: можно ли мои старые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нужно покупать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умом,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 сохраняет деньги.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мини-исследование: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проанализируем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«рождение»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какой-нибудь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одежды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свитера,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брюк):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покупка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шерсти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вещи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продажу;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перевозка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магазин;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покупка;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через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ношения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обливают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жирным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борщом;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пятно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отстирывается;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выбрасывается…</w:t>
            </w:r>
          </w:p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считать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экологичным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потреблением?</w:t>
            </w:r>
          </w:p>
          <w:p>
            <w:pPr>
              <w:pStyle w:val="15"/>
              <w:spacing w:line="303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заполним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«Экологичное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потребление 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это…»</w:t>
            </w:r>
          </w:p>
        </w:tc>
      </w:tr>
    </w:tbl>
    <w:p>
      <w:pPr>
        <w:spacing w:after="0" w:line="303" w:lineRule="exact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33.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Труд крут!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1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580"/>
                <w:tab w:val="left" w:pos="2844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результат. Качества труженика,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определяют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успешность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умений,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терпение,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старательность,</w:t>
            </w:r>
          </w:p>
          <w:p>
            <w:pPr>
              <w:pStyle w:val="15"/>
              <w:spacing w:line="242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ответственность,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аккуратность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</w:t>
            </w:r>
          </w:p>
        </w:tc>
        <w:tc>
          <w:tcPr>
            <w:tcW w:w="9215" w:type="dxa"/>
          </w:tcPr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«Ежик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неумейка».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ежика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помогло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выбраться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кастрюли?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«Труд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гончара».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«Легко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вазу?»: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лепится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глины;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гончар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внимательным?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Аккуратным?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Получится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красивый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спешить,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обращать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неровности,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пропорций?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таким любознательным! Он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пытался играть на трубе, рисовать, писать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даже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машиной.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 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ничего 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получалось?</w:t>
            </w:r>
          </w:p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успешного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приготовить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пирог (знать рецепт его приготовления); убрать квартиру (уметь включать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пылесос); помочь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порезе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пальца (уметь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обрабатывать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рану)</w:t>
            </w:r>
          </w:p>
          <w:p>
            <w:pPr>
              <w:pStyle w:val="15"/>
              <w:spacing w:before="1"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Обсудим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вместе: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определим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поговорок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труде:</w:t>
            </w:r>
          </w:p>
          <w:p>
            <w:pPr>
              <w:pStyle w:val="15"/>
              <w:ind w:right="1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«Нужно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наклониться,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чтобы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ручья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напиться»;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«Была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охота,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заладится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всякая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«Поспешишь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насмешишь». Обратим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</w:p>
          <w:p>
            <w:pPr>
              <w:pStyle w:val="15"/>
              <w:spacing w:line="322" w:lineRule="exact"/>
              <w:ind w:right="1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слова,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которые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очень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важны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(знания,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усердие,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старание,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терпение,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желание).</w:t>
            </w:r>
          </w:p>
        </w:tc>
      </w:tr>
    </w:tbl>
    <w:p>
      <w:pPr>
        <w:spacing w:after="0" w:line="322" w:lineRule="exact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5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208"/>
                <w:tab w:val="left" w:pos="2746"/>
                <w:tab w:val="left" w:pos="3360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прошлого: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трудились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люди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первобытного общества? Труд 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общества.</w:t>
            </w:r>
          </w:p>
          <w:p>
            <w:pPr>
              <w:pStyle w:val="15"/>
              <w:tabs>
                <w:tab w:val="left" w:pos="2895"/>
              </w:tabs>
              <w:spacing w:before="1"/>
              <w:ind w:right="95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только талант определяет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успешность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трудовой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терпеливым и настойчивым, 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бояться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(труд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 – однокоренные слова),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находить пути их преодоления.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старательно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условиях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коллективная</w:t>
            </w:r>
          </w:p>
        </w:tc>
        <w:tc>
          <w:tcPr>
            <w:tcW w:w="9215" w:type="dxa"/>
          </w:tcPr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отрывка из мультфильма «Нехочуха». Дискуссия: «Может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тебя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обслуживают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роботы?»</w:t>
            </w:r>
          </w:p>
          <w:p>
            <w:pPr>
              <w:pStyle w:val="15"/>
              <w:ind w:right="9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 «Жизнь первобытного общества». Беседа: каким трудом занимались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первобытные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люди?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достигались?</w:t>
            </w:r>
          </w:p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«Только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талант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кистью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красками).</w:t>
            </w:r>
          </w:p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хлеб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пришел?»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доказать,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хлебороба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характер?»,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хлеборобов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будет успешной?</w:t>
            </w:r>
          </w:p>
          <w:p>
            <w:pPr>
              <w:pStyle w:val="15"/>
              <w:spacing w:before="1"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определите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поговорок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труде.</w:t>
            </w:r>
          </w:p>
          <w:p>
            <w:pPr>
              <w:pStyle w:val="15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будешь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калачи»,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 делай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наспех,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сделаешь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курам нас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мех»</w:t>
            </w:r>
          </w:p>
        </w:tc>
      </w:tr>
    </w:tbl>
    <w:p>
      <w:pPr>
        <w:spacing w:after="0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34.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Урок памяти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человека?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  <w:p>
            <w:pPr>
              <w:pStyle w:val="15"/>
              <w:tabs>
                <w:tab w:val="left" w:pos="2860"/>
              </w:tabs>
              <w:spacing w:before="1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память поколений?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прошлого,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нельзя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забывать.</w:t>
            </w:r>
          </w:p>
          <w:p>
            <w:pPr>
              <w:pStyle w:val="15"/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Преемственность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прикладное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династии.</w:t>
            </w:r>
          </w:p>
          <w:p>
            <w:pPr>
              <w:pStyle w:val="15"/>
              <w:tabs>
                <w:tab w:val="left" w:pos="2552"/>
              </w:tabs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россиянина,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переходят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поколение.</w:t>
            </w:r>
          </w:p>
        </w:tc>
        <w:tc>
          <w:tcPr>
            <w:tcW w:w="9215" w:type="dxa"/>
          </w:tcPr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жизни?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Эвристическая</w:t>
            </w:r>
            <w:r>
              <w:rPr>
                <w:spacing w:val="9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беседа: 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что  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может  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рассказать 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семейный 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альбом?</w:t>
            </w:r>
          </w:p>
          <w:p>
            <w:pPr>
              <w:pStyle w:val="15"/>
              <w:spacing w:before="2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древе.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вспомним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Назовем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влияние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 члена</w:t>
            </w:r>
          </w:p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Беседа: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какое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чувство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объединяло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когда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грозила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опасность?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описывают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игрушку: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называется,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предназначена,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производится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Хохломская,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Городецкая,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Дымковская,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Филимоновская,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матрешка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Сергиева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Посада 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значения поговорки: «Умелец да рукоделец себе и другим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приносит»</w:t>
            </w:r>
          </w:p>
          <w:p>
            <w:pPr>
              <w:pStyle w:val="15"/>
              <w:spacing w:line="32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Трудовые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династии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необычных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профессий.</w:t>
            </w:r>
          </w:p>
          <w:p>
            <w:pPr>
              <w:pStyle w:val="15"/>
              <w:spacing w:before="2"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Дуровы,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Запашные.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3" w:hRule="atLeast"/>
        </w:trPr>
        <w:tc>
          <w:tcPr>
            <w:tcW w:w="2127" w:type="dxa"/>
          </w:tcPr>
          <w:p>
            <w:pPr>
              <w:pStyle w:val="15"/>
              <w:ind w:left="4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Зачем человеку историческая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существовать без исторической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памяти?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Страницы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героического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прошлого,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нельзя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забывать.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Преемственность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науки.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россиянина,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переходят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поколение.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хранители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памяти.</w:t>
            </w:r>
          </w:p>
          <w:p>
            <w:pPr>
              <w:pStyle w:val="15"/>
              <w:tabs>
                <w:tab w:val="left" w:pos="2581"/>
              </w:tabs>
              <w:spacing w:before="1"/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человека: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знаменитые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династии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9215" w:type="dxa"/>
          </w:tcPr>
          <w:p>
            <w:pPr>
              <w:pStyle w:val="15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жизни?</w:t>
            </w:r>
          </w:p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прошлом?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каждый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помнит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своем детстве?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 воспоминания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приятны,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вам?</w:t>
            </w:r>
          </w:p>
          <w:p>
            <w:pPr>
              <w:pStyle w:val="15"/>
              <w:spacing w:before="1"/>
              <w:ind w:right="98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соотнесите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героическом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этих событий?</w:t>
            </w:r>
          </w:p>
          <w:p>
            <w:pPr>
              <w:pStyle w:val="15"/>
              <w:ind w:right="94" w:firstLine="480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Работа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иллюстративным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материалом: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Древней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школой;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факультетов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МГУ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Ломоносова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сегодня.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Формулирование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суждений: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вклад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Дискуссия: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современное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отказаться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музеев,</w:t>
            </w:r>
          </w:p>
          <w:p>
            <w:pPr>
              <w:pStyle w:val="15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живописи?</w:t>
            </w:r>
          </w:p>
          <w:p>
            <w:pPr>
              <w:pStyle w:val="15"/>
              <w:ind w:right="101" w:firstLine="6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династии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(ученых,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врачей,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музыкантов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«Почему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выбирают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 своих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родителей?</w:t>
            </w:r>
          </w:p>
        </w:tc>
      </w:tr>
    </w:tbl>
    <w:p>
      <w:pPr>
        <w:spacing w:after="0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Будь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готов!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дню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общественных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7" w:hRule="atLeast"/>
        </w:trPr>
        <w:tc>
          <w:tcPr>
            <w:tcW w:w="2127" w:type="dxa"/>
          </w:tcPr>
          <w:p>
            <w:pPr>
              <w:pStyle w:val="15"/>
              <w:ind w:left="96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tabs>
                <w:tab w:val="left" w:pos="2324"/>
                <w:tab w:val="left" w:pos="2741"/>
              </w:tabs>
              <w:ind w:right="96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общественная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организация?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занимаются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(общественное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движение)</w:t>
            </w:r>
          </w:p>
          <w:p>
            <w:pPr>
              <w:pStyle w:val="15"/>
              <w:tabs>
                <w:tab w:val="left" w:pos="2125"/>
              </w:tabs>
              <w:spacing w:line="322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«Школа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безопасности»,</w:t>
            </w:r>
          </w:p>
          <w:p>
            <w:pPr>
              <w:pStyle w:val="15"/>
              <w:spacing w:line="322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«Зеленая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планета»</w:t>
            </w:r>
            <w:r>
              <w:rPr>
                <w:sz w:val="24"/>
                <w:szCs w:val="24"/>
              </w:rPr>
              <w:t>?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видим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  <w:p>
            <w:pPr>
              <w:pStyle w:val="15"/>
              <w:spacing w:before="2"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молодежи?</w:t>
            </w:r>
          </w:p>
        </w:tc>
        <w:tc>
          <w:tcPr>
            <w:tcW w:w="9215" w:type="dxa"/>
          </w:tcPr>
          <w:p>
            <w:pPr>
              <w:pStyle w:val="15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видео: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поздравление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Днем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организаций.</w:t>
            </w:r>
          </w:p>
          <w:p>
            <w:pPr>
              <w:pStyle w:val="15"/>
              <w:spacing w:line="242" w:lineRule="auto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иллюстративным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материалом: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занимаются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«Школа безопасности»,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«Зеленая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планета».</w:t>
            </w:r>
          </w:p>
          <w:p>
            <w:pPr>
              <w:pStyle w:val="15"/>
              <w:ind w:right="96" w:firstLine="3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воображаемой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ситуации: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хотелось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заниматься?</w:t>
            </w:r>
          </w:p>
          <w:p>
            <w:pPr>
              <w:pStyle w:val="15"/>
              <w:ind w:firstLine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Коллективный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диалог: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составим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поздравление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Днем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8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рождения советских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организаций:</w:t>
            </w:r>
          </w:p>
          <w:p>
            <w:pPr>
              <w:pStyle w:val="15"/>
              <w:tabs>
                <w:tab w:val="left" w:pos="2324"/>
                <w:tab w:val="left" w:pos="2635"/>
                <w:tab w:val="left" w:pos="3017"/>
              </w:tabs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«Звездочка»,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пионерская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комсомол.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Участие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(общественных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занимаются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общественная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(общественное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движение)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«Зеленая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планета»,</w:t>
            </w:r>
          </w:p>
          <w:p>
            <w:pPr>
              <w:pStyle w:val="15"/>
              <w:tabs>
                <w:tab w:val="left" w:pos="3306"/>
              </w:tabs>
              <w:spacing w:before="1"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«Детский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орден</w:t>
            </w:r>
          </w:p>
          <w:p>
            <w:pPr>
              <w:pStyle w:val="15"/>
              <w:tabs>
                <w:tab w:val="left" w:pos="2600"/>
              </w:tabs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милосердия»,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«Интеллект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будущего».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общественном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  <w:p>
            <w:pPr>
              <w:pStyle w:val="15"/>
              <w:spacing w:line="30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молодежи</w:t>
            </w:r>
          </w:p>
        </w:tc>
        <w:tc>
          <w:tcPr>
            <w:tcW w:w="9215" w:type="dxa"/>
          </w:tcPr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Просмотр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видео: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детские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общественные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Союза: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 возникли 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 занимались.</w:t>
            </w:r>
          </w:p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Проанализируем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девизы.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занимаются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мероприятиями.</w:t>
            </w:r>
          </w:p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«Движение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первых»: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взаимопомощь,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</w:p>
          <w:p>
            <w:pPr>
              <w:pStyle w:val="15"/>
              <w:spacing w:line="322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«Интеллект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будущего»: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соревнования.</w:t>
            </w:r>
          </w:p>
          <w:p>
            <w:pPr>
              <w:pStyle w:val="15"/>
              <w:ind w:right="99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орден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милосердия»: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испытывающим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учении.</w:t>
            </w:r>
          </w:p>
          <w:p>
            <w:pPr>
              <w:pStyle w:val="15"/>
              <w:spacing w:before="2"/>
              <w:ind w:right="103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создавали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 выбрали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девиз?</w:t>
            </w:r>
          </w:p>
        </w:tc>
      </w:tr>
    </w:tbl>
    <w:p>
      <w:pPr>
        <w:spacing w:after="0"/>
        <w:rPr>
          <w:sz w:val="24"/>
          <w:szCs w:val="24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4112"/>
        <w:gridCol w:w="9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454" w:type="dxa"/>
            <w:gridSpan w:val="3"/>
          </w:tcPr>
          <w:p>
            <w:pPr>
              <w:pStyle w:val="15"/>
              <w:spacing w:before="120"/>
              <w:ind w:left="81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Русский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язык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великий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могучий.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225-летию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дня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рождения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А.С.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Пушкина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2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5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Саши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 – влияние бабушки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няни.</w:t>
            </w:r>
          </w:p>
          <w:p>
            <w:pPr>
              <w:pStyle w:val="15"/>
              <w:spacing w:before="1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Темы сказок поэта, схожие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сказками.</w:t>
            </w:r>
          </w:p>
          <w:p>
            <w:pPr>
              <w:pStyle w:val="15"/>
              <w:ind w:right="98" w:firstLine="34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Народность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поэзии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разговорной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bookmarkStart w:id="16" w:name="_GoBack"/>
            <w:bookmarkEnd w:id="16"/>
          </w:p>
        </w:tc>
        <w:tc>
          <w:tcPr>
            <w:tcW w:w="9215" w:type="dxa"/>
          </w:tcPr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«Няне».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говорят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своей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няне?</w:t>
            </w:r>
          </w:p>
          <w:p>
            <w:pPr>
              <w:pStyle w:val="15"/>
              <w:spacing w:line="242" w:lineRule="auto"/>
              <w:ind w:right="103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Непомнящего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Пушкина».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Разыгрывание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сценки:</w:t>
            </w:r>
          </w:p>
          <w:p>
            <w:pPr>
              <w:pStyle w:val="15"/>
              <w:spacing w:line="317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Саша: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Еще,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нянюшка,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еще!</w:t>
            </w:r>
          </w:p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Няня: - Поздно, голубчик Александр Сергеевич, спать пора… Ну 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ладно, слушай еще. У моря-лукоморья стоит дуб, а на том дубу золотые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цепи…</w:t>
            </w:r>
          </w:p>
          <w:p>
            <w:pPr>
              <w:pStyle w:val="15"/>
              <w:ind w:right="10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 строчками из текста сказки.</w:t>
            </w:r>
          </w:p>
          <w:p>
            <w:pPr>
              <w:pStyle w:val="15"/>
              <w:spacing w:line="301" w:lineRule="exact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ролям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Пушкина: диалог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8" w:hRule="atLeast"/>
        </w:trPr>
        <w:tc>
          <w:tcPr>
            <w:tcW w:w="2127" w:type="dxa"/>
          </w:tcPr>
          <w:p>
            <w:pPr>
              <w:pStyle w:val="15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112" w:type="dxa"/>
          </w:tcPr>
          <w:p>
            <w:pPr>
              <w:pStyle w:val="15"/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 поэт. Поэзия Пушкина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известна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мире.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повлияли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становление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таланта поэта: влияние бабушки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няни; учеба в Царскосельском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лицее.</w:t>
            </w:r>
          </w:p>
          <w:p>
            <w:pPr>
              <w:pStyle w:val="15"/>
              <w:tabs>
                <w:tab w:val="left" w:pos="1947"/>
                <w:tab w:val="left" w:pos="3912"/>
              </w:tabs>
              <w:ind w:right="94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Пушкин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преобразователь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приблизил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 к народному языку, отошел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высокопарного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стиля,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разговорную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речь</w:t>
            </w:r>
          </w:p>
        </w:tc>
        <w:tc>
          <w:tcPr>
            <w:tcW w:w="9215" w:type="dxa"/>
          </w:tcPr>
          <w:p>
            <w:pPr>
              <w:pStyle w:val="15"/>
              <w:ind w:right="97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переведенных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английского (французского,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немецкого)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языка.</w:t>
            </w:r>
          </w:p>
          <w:p>
            <w:pPr>
              <w:pStyle w:val="15"/>
              <w:spacing w:line="242" w:lineRule="auto"/>
              <w:ind w:right="103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няни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Александра Сергеевича.</w:t>
            </w:r>
          </w:p>
          <w:p>
            <w:pPr>
              <w:pStyle w:val="15"/>
              <w:ind w:right="102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няня.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вечер»,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прочитаем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отрывок из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стихотворения.</w:t>
            </w:r>
          </w:p>
          <w:p>
            <w:pPr>
              <w:pStyle w:val="15"/>
              <w:ind w:right="101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«Пушкин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лицейском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экзамене».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«Увлечен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Державина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«Прекрасно!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Великолепна!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Господа,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истинная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поэзия!»</w:t>
            </w:r>
          </w:p>
          <w:p>
            <w:pPr>
              <w:pStyle w:val="15"/>
              <w:spacing w:line="322" w:lineRule="exact"/>
              <w:ind w:right="95"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разговорный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поэзии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близость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народному,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яркость,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примерах из 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произведений)</w:t>
            </w:r>
          </w:p>
        </w:tc>
      </w:tr>
    </w:tbl>
    <w:p>
      <w:pPr>
        <w:spacing w:after="0" w:line="322" w:lineRule="exact"/>
        <w:rPr>
          <w:sz w:val="28"/>
        </w:rPr>
        <w:sectPr>
          <w:pgSz w:w="16840" w:h="11910" w:orient="landscape"/>
          <w:pgMar w:top="840" w:right="560" w:bottom="1120" w:left="600" w:header="0" w:footer="920" w:gutter="0"/>
          <w:cols w:space="720" w:num="1"/>
        </w:sectPr>
      </w:pPr>
    </w:p>
    <w:p>
      <w:pPr>
        <w:pStyle w:val="2"/>
        <w:ind w:right="1098"/>
      </w:pPr>
      <w:bookmarkStart w:id="7" w:name="_bookmark7"/>
      <w:bookmarkEnd w:id="7"/>
      <w:r>
        <w:t>ОСНОВНОЕ</w:t>
      </w:r>
      <w:r>
        <w:rPr>
          <w:spacing w:val="-5"/>
        </w:rPr>
        <w:t xml:space="preserve"> </w:t>
      </w:r>
      <w:r>
        <w:t>ОБЩЕЕ ОБРАЗОВАНИЕ</w:t>
      </w:r>
    </w:p>
    <w:p>
      <w:pPr>
        <w:pStyle w:val="8"/>
        <w:ind w:left="0" w:firstLine="0"/>
        <w:jc w:val="left"/>
        <w:rPr>
          <w:b/>
          <w:sz w:val="9"/>
        </w:rPr>
      </w:pPr>
      <w:r>
        <w:pict>
          <v:rect id="_x0000_s1037" o:spid="_x0000_s1037" o:spt="1" style="position:absolute;left:0pt;margin-left:55.2pt;margin-top:7.15pt;height:1.4pt;width:499.05pt;mso-position-horizontal-relative:page;mso-wrap-distance-bottom:0pt;mso-wrap-distance-top:0pt;z-index:-25164902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/>
              </w:txbxContent>
            </v:textbox>
            <w10:wrap type="topAndBottom"/>
          </v:rect>
        </w:pict>
      </w:r>
    </w:p>
    <w:p>
      <w:pPr>
        <w:pStyle w:val="8"/>
        <w:spacing w:before="10"/>
        <w:ind w:left="0" w:firstLine="0"/>
        <w:jc w:val="left"/>
        <w:rPr>
          <w:b/>
          <w:sz w:val="10"/>
        </w:rPr>
      </w:pPr>
    </w:p>
    <w:p>
      <w:pPr>
        <w:pStyle w:val="4"/>
        <w:spacing w:before="89"/>
        <w:ind w:left="1807" w:right="1097"/>
        <w:jc w:val="center"/>
      </w:pPr>
      <w:bookmarkStart w:id="8" w:name="_bookmark8"/>
      <w:bookmarkEnd w:id="8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>
      <w:pPr>
        <w:spacing w:before="160"/>
        <w:ind w:left="1807" w:right="1097" w:firstLine="0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важном»</w:t>
      </w:r>
    </w:p>
    <w:p>
      <w:pPr>
        <w:pStyle w:val="8"/>
        <w:spacing w:before="9"/>
        <w:ind w:left="0" w:firstLine="0"/>
        <w:jc w:val="left"/>
        <w:rPr>
          <w:b/>
          <w:sz w:val="34"/>
        </w:rPr>
      </w:pPr>
    </w:p>
    <w:p>
      <w:pPr>
        <w:pStyle w:val="8"/>
        <w:spacing w:before="1" w:line="360" w:lineRule="auto"/>
        <w:ind w:right="125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>
      <w:pPr>
        <w:pStyle w:val="8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>
      <w:pPr>
        <w:pStyle w:val="8"/>
        <w:spacing w:line="360" w:lineRule="auto"/>
        <w:ind w:right="126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>
      <w:pPr>
        <w:pStyle w:val="8"/>
        <w:spacing w:before="1" w:line="360" w:lineRule="auto"/>
        <w:ind w:right="133"/>
      </w:pPr>
      <w:r>
        <w:t>Право избирать и быть избранным гарантировано Конституцией 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>
      <w:pPr>
        <w:pStyle w:val="8"/>
        <w:spacing w:line="360" w:lineRule="auto"/>
        <w:ind w:right="12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>
      <w:pPr>
        <w:pStyle w:val="8"/>
        <w:spacing w:line="360" w:lineRule="auto"/>
        <w:ind w:right="126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>
      <w:pPr>
        <w:spacing w:after="0" w:line="360" w:lineRule="auto"/>
        <w:sectPr>
          <w:footerReference r:id="rId7" w:type="default"/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36" w:firstLine="0"/>
      </w:pPr>
      <w:r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>
      <w:pPr>
        <w:pStyle w:val="8"/>
        <w:spacing w:line="360" w:lineRule="auto"/>
        <w:ind w:right="126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>
      <w:pPr>
        <w:pStyle w:val="8"/>
        <w:spacing w:line="360" w:lineRule="auto"/>
        <w:ind w:right="125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настоящего мужчины.</w:t>
      </w:r>
    </w:p>
    <w:p>
      <w:pPr>
        <w:pStyle w:val="8"/>
        <w:spacing w:before="1" w:line="360" w:lineRule="auto"/>
        <w:ind w:right="133"/>
      </w:pPr>
      <w:r>
        <w:t>Единство</w:t>
      </w:r>
      <w:r>
        <w:rPr>
          <w:spacing w:val="-6"/>
        </w:rPr>
        <w:t xml:space="preserve"> </w:t>
      </w:r>
      <w:r>
        <w:t>нации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>
      <w:pPr>
        <w:pStyle w:val="8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28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>
      <w:pPr>
        <w:pStyle w:val="8"/>
        <w:spacing w:before="1"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5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1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-2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>
      <w:pPr>
        <w:pStyle w:val="8"/>
        <w:spacing w:line="360" w:lineRule="auto"/>
        <w:ind w:right="12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>
      <w:pPr>
        <w:pStyle w:val="8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>
      <w:pPr>
        <w:pStyle w:val="8"/>
        <w:spacing w:before="161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>
      <w:pPr>
        <w:pStyle w:val="8"/>
        <w:spacing w:before="161" w:line="360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>
      <w:pPr>
        <w:pStyle w:val="8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>
      <w:pPr>
        <w:pStyle w:val="8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>
      <w:pPr>
        <w:pStyle w:val="8"/>
        <w:spacing w:line="360" w:lineRule="auto"/>
        <w:ind w:right="13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>
      <w:pPr>
        <w:pStyle w:val="8"/>
        <w:spacing w:line="360" w:lineRule="auto"/>
        <w:ind w:right="126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</w:t>
      </w:r>
      <w:r>
        <w:rPr>
          <w:spacing w:val="1"/>
        </w:rPr>
        <w:t xml:space="preserve"> </w:t>
      </w:r>
      <w:r>
        <w:t>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25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>
      <w:pPr>
        <w:pStyle w:val="8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>
      <w:pPr>
        <w:pStyle w:val="8"/>
        <w:spacing w:line="360" w:lineRule="auto"/>
        <w:ind w:right="127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>
      <w:pPr>
        <w:pStyle w:val="8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r>
        <w:fldChar w:fldCharType="begin"/>
      </w:r>
      <w:r>
        <w:instrText xml:space="preserve"> HYPERLINK "https://ru.wikipedia.org/wiki/%D0%9A%D0%BE%D0%BC%D0%B0%D0%BD%D0%B4%D1%83%D1%8E%D1%89%D0%B8%D0%B5_%D0%A7%D0%B5%D1%80%D0%BD%D0%BE%D0%BC%D0%BE%D1%80%D1%81%D0%BA%D0%B8%D0%BC_%D1%84%D0%BB%D0%BE%D1%82%D0%BE%D0%BC" \h </w:instrText>
      </w:r>
      <w:r>
        <w:fldChar w:fldCharType="separate"/>
      </w:r>
      <w:r>
        <w:t>командующего</w:t>
      </w:r>
      <w:r>
        <w:rPr>
          <w:spacing w:val="1"/>
        </w:rPr>
        <w:t xml:space="preserve"> </w:t>
      </w:r>
      <w:r>
        <w:t>Черноморским</w:t>
      </w:r>
      <w:r>
        <w:rPr>
          <w:spacing w:val="1"/>
        </w:rPr>
        <w:t xml:space="preserve"> </w:t>
      </w:r>
      <w:r>
        <w:t xml:space="preserve">флотом </w:t>
      </w:r>
      <w:r>
        <w:fldChar w:fldCharType="end"/>
      </w:r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r>
        <w:fldChar w:fldCharType="begin"/>
      </w:r>
      <w:r>
        <w:instrText xml:space="preserve"> HYPERLINK "https://ru.wikipedia.org/wiki/%D0%90%D0%B4%D0%BC%D0%B8%D1%80%D0%B0%D0%BB" \h </w:instrText>
      </w:r>
      <w:r>
        <w:fldChar w:fldCharType="separate"/>
      </w:r>
      <w:r>
        <w:t>адмирал</w:t>
      </w:r>
      <w:r>
        <w:fldChar w:fldCharType="end"/>
      </w:r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>
      <w:pPr>
        <w:pStyle w:val="8"/>
        <w:spacing w:before="2" w:line="360" w:lineRule="auto"/>
        <w:ind w:right="127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7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>
      <w:pPr>
        <w:pStyle w:val="8"/>
        <w:spacing w:line="360" w:lineRule="auto"/>
        <w:ind w:right="126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>
      <w:pPr>
        <w:pStyle w:val="8"/>
        <w:spacing w:line="360" w:lineRule="auto"/>
        <w:ind w:right="127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tabs>
          <w:tab w:val="left" w:pos="2756"/>
          <w:tab w:val="left" w:pos="4392"/>
          <w:tab w:val="left" w:pos="4783"/>
          <w:tab w:val="left" w:pos="5986"/>
          <w:tab w:val="left" w:pos="7424"/>
          <w:tab w:val="left" w:pos="8701"/>
        </w:tabs>
        <w:spacing w:before="73" w:line="360" w:lineRule="auto"/>
        <w:ind w:right="136"/>
        <w:jc w:val="left"/>
      </w:pPr>
      <w:r>
        <w:t>Красивейший</w:t>
      </w:r>
      <w:r>
        <w:tab/>
      </w:r>
      <w:r>
        <w:t>полуостров</w:t>
      </w:r>
      <w:r>
        <w:tab/>
      </w:r>
      <w:r>
        <w:t>с</w:t>
      </w:r>
      <w:r>
        <w:tab/>
      </w:r>
      <w:r>
        <w:t>богатой</w:t>
      </w:r>
      <w:r>
        <w:tab/>
      </w:r>
      <w:r>
        <w:t>историей.</w:t>
      </w:r>
      <w:r>
        <w:tab/>
      </w:r>
      <w:r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>
      <w:pPr>
        <w:pStyle w:val="8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0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</w:r>
      <w:r>
        <w:t>династии</w:t>
      </w:r>
      <w:r>
        <w:tab/>
      </w:r>
      <w:r>
        <w:t>России.</w:t>
      </w:r>
      <w:r>
        <w:tab/>
      </w:r>
      <w:r>
        <w:t>Знаменитые</w:t>
      </w:r>
      <w:r>
        <w:tab/>
      </w:r>
      <w:r>
        <w:t>на</w:t>
      </w:r>
      <w:r>
        <w:tab/>
      </w:r>
      <w:r>
        <w:t>весь</w:t>
      </w:r>
      <w:r>
        <w:tab/>
      </w:r>
      <w:r>
        <w:t>мир</w:t>
      </w:r>
      <w:r>
        <w:tab/>
      </w:r>
      <w:r>
        <w:t>российские</w:t>
      </w:r>
      <w:r>
        <w:tab/>
      </w:r>
      <w:r>
        <w:t>силачи,</w:t>
      </w:r>
    </w:p>
    <w:p>
      <w:pPr>
        <w:pStyle w:val="8"/>
        <w:spacing w:line="321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>
      <w:pPr>
        <w:pStyle w:val="8"/>
        <w:spacing w:before="163" w:line="360" w:lineRule="auto"/>
        <w:jc w:val="left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>
      <w:pPr>
        <w:pStyle w:val="8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</w:r>
      <w:r>
        <w:t>Гоголь</w:t>
      </w:r>
      <w:r>
        <w:tab/>
      </w:r>
      <w:r>
        <w:t>–</w:t>
      </w:r>
      <w:r>
        <w:tab/>
      </w:r>
      <w:r>
        <w:t>признанный</w:t>
      </w:r>
      <w:r>
        <w:tab/>
      </w:r>
      <w:r>
        <w:t>классик</w:t>
      </w:r>
      <w:r>
        <w:tab/>
      </w:r>
      <w:r>
        <w:t>русской</w:t>
      </w:r>
      <w:r>
        <w:tab/>
      </w:r>
      <w:r>
        <w:t>литературы,</w:t>
      </w:r>
      <w:r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7"/>
        </w:rPr>
        <w:t xml:space="preserve"> </w:t>
      </w:r>
      <w:r>
        <w:t>«Мертвых</w:t>
      </w:r>
      <w:r>
        <w:rPr>
          <w:spacing w:val="50"/>
        </w:rPr>
        <w:t xml:space="preserve"> </w:t>
      </w:r>
      <w:r>
        <w:t>душ»,</w:t>
      </w:r>
      <w:r>
        <w:rPr>
          <w:spacing w:val="49"/>
        </w:rPr>
        <w:t xml:space="preserve"> </w:t>
      </w:r>
      <w:r>
        <w:t>«Ревизора»,</w:t>
      </w:r>
      <w:r>
        <w:rPr>
          <w:spacing w:val="48"/>
        </w:rPr>
        <w:t xml:space="preserve"> </w:t>
      </w:r>
      <w:r>
        <w:t>«Вечеров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хуторе</w:t>
      </w:r>
      <w:r>
        <w:rPr>
          <w:spacing w:val="49"/>
        </w:rPr>
        <w:t xml:space="preserve"> </w:t>
      </w:r>
      <w:r>
        <w:t>близ</w:t>
      </w:r>
      <w:r>
        <w:rPr>
          <w:spacing w:val="48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1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>
      <w:pPr>
        <w:pStyle w:val="8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</w:t>
      </w:r>
      <w:r>
        <w:rPr>
          <w:spacing w:val="-1"/>
        </w:rPr>
        <w:t xml:space="preserve"> </w:t>
      </w:r>
      <w:r>
        <w:t>сложно.</w:t>
      </w:r>
    </w:p>
    <w:p>
      <w:pPr>
        <w:pStyle w:val="8"/>
        <w:spacing w:before="1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>
      <w:pPr>
        <w:pStyle w:val="8"/>
        <w:spacing w:before="160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>
      <w:pPr>
        <w:pStyle w:val="8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>
      <w:pPr>
        <w:pStyle w:val="8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>
      <w:pPr>
        <w:pStyle w:val="8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>
      <w:pPr>
        <w:pStyle w:val="8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>
      <w:pPr>
        <w:pStyle w:val="4"/>
        <w:spacing w:before="234"/>
        <w:ind w:left="1102"/>
        <w:jc w:val="left"/>
      </w:pPr>
      <w:bookmarkStart w:id="9" w:name="_bookmark9"/>
      <w:bookmarkEnd w:id="9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>
      <w:pPr>
        <w:pStyle w:val="8"/>
        <w:ind w:left="0" w:firstLine="0"/>
        <w:jc w:val="left"/>
        <w:rPr>
          <w:b/>
          <w:sz w:val="35"/>
        </w:rPr>
      </w:pPr>
    </w:p>
    <w:p>
      <w:pPr>
        <w:pStyle w:val="8"/>
        <w:spacing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5"/>
        <w:spacing w:before="73"/>
        <w:ind w:left="841" w:firstLine="0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>
      <w:pPr>
        <w:pStyle w:val="8"/>
        <w:spacing w:before="161"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(волонтерство, помощь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>
      <w:pPr>
        <w:pStyle w:val="8"/>
        <w:spacing w:before="1" w:line="360" w:lineRule="auto"/>
        <w:ind w:right="131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многоконфессиональном</w:t>
      </w:r>
      <w:r>
        <w:rPr>
          <w:spacing w:val="-10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8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>
      <w:pPr>
        <w:pStyle w:val="8"/>
        <w:spacing w:line="360" w:lineRule="auto"/>
        <w:ind w:right="126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памятникам,</w:t>
      </w:r>
      <w:r>
        <w:rPr>
          <w:spacing w:val="-11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</w:p>
    <w:p>
      <w:pPr>
        <w:pStyle w:val="8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rPr>
          <w:spacing w:val="-1"/>
        </w:rPr>
        <w:t>свобода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>
      <w:pPr>
        <w:pStyle w:val="8"/>
        <w:spacing w:line="360" w:lineRule="auto"/>
        <w:ind w:right="12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 творчества.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25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>
      <w:pPr>
        <w:pStyle w:val="8"/>
        <w:spacing w:before="1" w:line="360" w:lineRule="auto"/>
        <w:ind w:right="131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 трудовой</w:t>
      </w:r>
      <w:r>
        <w:rPr>
          <w:spacing w:val="-3"/>
        </w:rPr>
        <w:t xml:space="preserve"> </w:t>
      </w:r>
      <w:r>
        <w:t>деятельности.</w:t>
      </w:r>
    </w:p>
    <w:p>
      <w:pPr>
        <w:pStyle w:val="8"/>
        <w:spacing w:line="360" w:lineRule="auto"/>
        <w:ind w:right="127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8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>
      <w:pPr>
        <w:pStyle w:val="8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>
      <w:pPr>
        <w:spacing w:before="0" w:line="362" w:lineRule="auto"/>
        <w:ind w:left="133" w:right="132" w:firstLine="708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опыта,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основных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26" w:firstLine="0"/>
      </w:pP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rPr>
          <w:spacing w:val="-1"/>
        </w:rPr>
        <w:t>умение</w:t>
      </w:r>
      <w:r>
        <w:rPr>
          <w:spacing w:val="-17"/>
        </w:rPr>
        <w:t xml:space="preserve"> </w:t>
      </w: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навыки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окружающую</w:t>
      </w:r>
      <w:r>
        <w:rPr>
          <w:spacing w:val="-11"/>
        </w:rPr>
        <w:t xml:space="preserve"> </w:t>
      </w:r>
      <w:r>
        <w:t>среду,</w:t>
      </w:r>
      <w:r>
        <w:rPr>
          <w:spacing w:val="-13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 глобальных</w:t>
      </w:r>
      <w:r>
        <w:rPr>
          <w:spacing w:val="2"/>
        </w:rPr>
        <w:t xml:space="preserve"> </w:t>
      </w:r>
      <w:r>
        <w:t>последствий.</w:t>
      </w:r>
    </w:p>
    <w:p>
      <w:pPr>
        <w:pStyle w:val="5"/>
        <w:spacing w:line="321" w:lineRule="exact"/>
        <w:ind w:left="841" w:firstLine="0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>
      <w:pPr>
        <w:pStyle w:val="8"/>
        <w:spacing w:before="163" w:line="360" w:lineRule="auto"/>
        <w:ind w:right="127"/>
      </w:pPr>
      <w:r>
        <w:rPr>
          <w:i/>
          <w:spacing w:val="-1"/>
        </w:rPr>
        <w:t>В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универсальными</w:t>
      </w:r>
      <w:r>
        <w:rPr>
          <w:i/>
          <w:spacing w:val="-13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3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 эффективно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информацию.</w:t>
      </w:r>
    </w:p>
    <w:p>
      <w:pPr>
        <w:pStyle w:val="8"/>
        <w:spacing w:line="360" w:lineRule="auto"/>
        <w:ind w:right="13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собеседнику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формулировать</w:t>
      </w:r>
      <w:r>
        <w:rPr>
          <w:spacing w:val="-22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 ходе 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 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52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высказывать</w:t>
      </w:r>
      <w:r>
        <w:rPr>
          <w:spacing w:val="50"/>
        </w:rPr>
        <w:t xml:space="preserve"> </w:t>
      </w:r>
      <w:r>
        <w:t>идеи,</w:t>
      </w:r>
      <w:r>
        <w:rPr>
          <w:spacing w:val="49"/>
        </w:rPr>
        <w:t xml:space="preserve"> </w:t>
      </w:r>
      <w:r>
        <w:t>нацеленные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и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24" w:firstLine="0"/>
      </w:pP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4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координировать</w:t>
      </w:r>
      <w:r>
        <w:rPr>
          <w:spacing w:val="-14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 результаты</w:t>
      </w:r>
      <w:r>
        <w:rPr>
          <w:spacing w:val="1"/>
        </w:rPr>
        <w:t xml:space="preserve"> </w:t>
      </w:r>
      <w:r>
        <w:t>с 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ответственности.</w:t>
      </w:r>
    </w:p>
    <w:p>
      <w:pPr>
        <w:pStyle w:val="8"/>
        <w:spacing w:before="1" w:line="360" w:lineRule="auto"/>
        <w:ind w:right="124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 давать оценку приобретенному опыту, уметь находить позитивное 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другим;</w:t>
      </w:r>
      <w:r>
        <w:rPr>
          <w:spacing w:val="-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вокруг.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spacing w:before="73"/>
        <w:ind w:left="0" w:right="131" w:firstLine="0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>
      <w:pPr>
        <w:pStyle w:val="8"/>
        <w:spacing w:before="161" w:line="360" w:lineRule="auto"/>
        <w:ind w:left="0" w:right="131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rPr>
          <w:spacing w:val="-1"/>
        </w:rP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>
      <w:pPr>
        <w:pStyle w:val="8"/>
        <w:spacing w:line="360" w:lineRule="auto"/>
        <w:ind w:right="127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 деятельности; формирование умений речевого взаимодействия: 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монологических</w:t>
      </w:r>
      <w:r>
        <w:rPr>
          <w:spacing w:val="-7"/>
        </w:rPr>
        <w:t xml:space="preserve"> </w:t>
      </w:r>
      <w:r>
        <w:t>высказываний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 запрос информации, сообщение информации; овладение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поисковым);</w:t>
      </w:r>
      <w:r>
        <w:rPr>
          <w:spacing w:val="-67"/>
        </w:rPr>
        <w:t xml:space="preserve"> </w:t>
      </w:r>
      <w:r>
        <w:t>формулирование вопросов по содержанию текста и ответов на них; подробная,</w:t>
      </w:r>
      <w:r>
        <w:rPr>
          <w:spacing w:val="1"/>
        </w:rPr>
        <w:t xml:space="preserve"> </w:t>
      </w:r>
      <w:r>
        <w:t>сжатая и выборочная передача в устной и письменной форме содержания текста;</w:t>
      </w:r>
      <w:r>
        <w:rPr>
          <w:spacing w:val="1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-1"/>
        </w:rPr>
        <w:t xml:space="preserve"> </w:t>
      </w:r>
      <w:r>
        <w:t>ею.</w:t>
      </w:r>
    </w:p>
    <w:p>
      <w:pPr>
        <w:pStyle w:val="8"/>
        <w:spacing w:line="360" w:lineRule="auto"/>
        <w:ind w:right="126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воспринимать,</w:t>
      </w:r>
      <w:r>
        <w:rPr>
          <w:spacing w:val="-8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36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стран.</w:t>
      </w:r>
    </w:p>
    <w:p>
      <w:pPr>
        <w:pStyle w:val="8"/>
        <w:spacing w:line="360" w:lineRule="auto"/>
        <w:ind w:right="127"/>
      </w:pPr>
      <w:r>
        <w:rPr>
          <w:i/>
          <w:spacing w:val="-1"/>
        </w:rPr>
        <w:t>Информатика:</w:t>
      </w:r>
      <w:r>
        <w:rPr>
          <w:i/>
          <w:spacing w:val="-15"/>
        </w:rPr>
        <w:t xml:space="preserve"> </w:t>
      </w:r>
      <w:r>
        <w:rPr>
          <w:spacing w:val="-1"/>
        </w:rPr>
        <w:t>освоение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соблюдение</w:t>
      </w:r>
      <w:r>
        <w:rPr>
          <w:spacing w:val="-18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сети.</w:t>
      </w:r>
    </w:p>
    <w:p>
      <w:pPr>
        <w:pStyle w:val="8"/>
        <w:spacing w:line="360" w:lineRule="auto"/>
        <w:ind w:right="127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 общества: гуманистических и демократических ценностей, идей 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>
      <w:pPr>
        <w:pStyle w:val="8"/>
        <w:spacing w:before="2" w:line="360" w:lineRule="auto"/>
        <w:ind w:right="130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7"/>
        </w:rPr>
        <w:t xml:space="preserve"> </w:t>
      </w:r>
      <w:r>
        <w:t>регулирующих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24" w:firstLine="0"/>
      </w:pP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4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моральным,</w:t>
      </w:r>
      <w:r>
        <w:rPr>
          <w:spacing w:val="36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социальных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8"/>
        <w:spacing w:before="73" w:line="360" w:lineRule="auto"/>
        <w:ind w:right="13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>
      <w:pPr>
        <w:pStyle w:val="8"/>
        <w:spacing w:line="360" w:lineRule="auto"/>
        <w:ind w:right="127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условиях 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p>
      <w:pPr>
        <w:spacing w:after="0" w:line="360" w:lineRule="auto"/>
        <w:sectPr>
          <w:pgSz w:w="11910" w:h="16840"/>
          <w:pgMar w:top="760" w:right="720" w:bottom="760" w:left="1000" w:header="0" w:footer="575" w:gutter="0"/>
          <w:cols w:space="720" w:num="1"/>
        </w:sectPr>
      </w:pPr>
    </w:p>
    <w:p>
      <w:pPr>
        <w:pStyle w:val="2"/>
        <w:spacing w:before="6"/>
        <w:ind w:left="5388" w:right="5429"/>
        <w:rPr>
          <w:rFonts w:ascii="Calibri" w:hAnsi="Calibri"/>
        </w:rPr>
      </w:pPr>
      <w:bookmarkStart w:id="10" w:name="_bookmark10"/>
      <w:bookmarkEnd w:id="10"/>
      <w:r>
        <w:rPr>
          <w:rFonts w:ascii="Calibri" w:hAnsi="Calibri"/>
        </w:rPr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>
      <w:pPr>
        <w:spacing w:before="33"/>
        <w:ind w:left="5389" w:right="5429" w:firstLine="0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>
      <w:pPr>
        <w:pStyle w:val="8"/>
        <w:spacing w:before="6"/>
        <w:ind w:left="0" w:firstLine="0"/>
        <w:jc w:val="left"/>
        <w:rPr>
          <w:rFonts w:ascii="Calibri"/>
          <w:b/>
          <w:sz w:val="9"/>
        </w:r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2437"/>
                <w:tab w:val="left" w:pos="3255"/>
              </w:tabs>
              <w:spacing w:before="2"/>
              <w:ind w:left="110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>
            <w:pPr>
              <w:pStyle w:val="15"/>
              <w:tabs>
                <w:tab w:val="left" w:pos="2114"/>
                <w:tab w:val="left" w:pos="3381"/>
                <w:tab w:val="left" w:pos="3510"/>
              </w:tabs>
              <w:ind w:left="110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>
            <w:pPr>
              <w:pStyle w:val="15"/>
              <w:spacing w:line="300" w:lineRule="exact"/>
              <w:ind w:left="110" w:right="97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94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>
            <w:pPr>
              <w:pStyle w:val="15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 можно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 w:hRule="atLeast"/>
        </w:trPr>
        <w:tc>
          <w:tcPr>
            <w:tcW w:w="3118" w:type="dxa"/>
          </w:tcPr>
          <w:p>
            <w:pPr>
              <w:pStyle w:val="15"/>
              <w:spacing w:line="296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7" w:type="dxa"/>
          </w:tcPr>
          <w:p>
            <w:pPr>
              <w:pStyle w:val="15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6" w:type="dxa"/>
          </w:tcPr>
          <w:p>
            <w:pPr>
              <w:pStyle w:val="15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>
            <w:pPr>
              <w:pStyle w:val="15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>
            <w:pPr>
              <w:pStyle w:val="15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8" w:hRule="atLeast"/>
        </w:trPr>
        <w:tc>
          <w:tcPr>
            <w:tcW w:w="3118" w:type="dxa"/>
          </w:tcPr>
          <w:p>
            <w:pPr>
              <w:pStyle w:val="15"/>
              <w:spacing w:line="295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>
            <w:pPr>
              <w:pStyle w:val="15"/>
              <w:spacing w:before="1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7" w:type="dxa"/>
          </w:tcPr>
          <w:p>
            <w:pPr>
              <w:pStyle w:val="15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6" w:type="dxa"/>
          </w:tcPr>
          <w:p>
            <w:pPr>
              <w:pStyle w:val="15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>
            <w:pPr>
              <w:pStyle w:val="15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>
            <w:pPr>
              <w:pStyle w:val="15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</w:p>
          <w:p>
            <w:pPr>
              <w:pStyle w:val="15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>
      <w:pPr>
        <w:spacing w:after="0" w:line="278" w:lineRule="exact"/>
        <w:jc w:val="left"/>
        <w:rPr>
          <w:sz w:val="26"/>
        </w:rPr>
        <w:sectPr>
          <w:footerReference r:id="rId8" w:type="default"/>
          <w:pgSz w:w="16840" w:h="11910" w:orient="landscape"/>
          <w:pgMar w:top="108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0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345" w:right="137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 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2842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>
            <w:pPr>
              <w:pStyle w:val="15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</w:p>
          <w:p>
            <w:pPr>
              <w:pStyle w:val="15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региона,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 Центральной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>
            <w:pPr>
              <w:pStyle w:val="15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>
            <w:pPr>
              <w:pStyle w:val="15"/>
              <w:ind w:left="109" w:right="89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0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729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>
            <w:pPr>
              <w:pStyle w:val="15"/>
              <w:spacing w:line="278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6" w:type="dxa"/>
          </w:tcPr>
          <w:p>
            <w:pPr>
              <w:pStyle w:val="15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>
            <w:pPr>
              <w:pStyle w:val="15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>
            <w:pPr>
              <w:pStyle w:val="15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>
            <w:pPr>
              <w:pStyle w:val="15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>
      <w:pPr>
        <w:spacing w:after="0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3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165" w:right="155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2118"/>
                <w:tab w:val="left" w:pos="2317"/>
                <w:tab w:val="left" w:pos="3291"/>
                <w:tab w:val="left" w:pos="3944"/>
              </w:tabs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>
            <w:pPr>
              <w:pStyle w:val="15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  <w:p>
            <w:pPr>
              <w:pStyle w:val="15"/>
              <w:spacing w:before="1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>
            <w:pPr>
              <w:pStyle w:val="15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>
            <w:pPr>
              <w:pStyle w:val="15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>
            <w:pPr>
              <w:pStyle w:val="15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>
            <w:pPr>
              <w:pStyle w:val="15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 школьники составляют список лайфхаков класса о том,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>
            <w:pPr>
              <w:pStyle w:val="15"/>
              <w:spacing w:before="1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коллектива,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</w:p>
          <w:p>
            <w:pPr>
              <w:pStyle w:val="15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8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270" w:right="233" w:hanging="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1784"/>
                <w:tab w:val="left" w:pos="2144"/>
                <w:tab w:val="left" w:pos="3041"/>
                <w:tab w:val="left" w:pos="4288"/>
              </w:tabs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увидеть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себя,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>
            <w:pPr>
              <w:pStyle w:val="15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6" w:type="dxa"/>
          </w:tcPr>
          <w:p>
            <w:pPr>
              <w:pStyle w:val="15"/>
              <w:tabs>
                <w:tab w:val="left" w:pos="2520"/>
                <w:tab w:val="left" w:pos="3547"/>
                <w:tab w:val="left" w:pos="3976"/>
                <w:tab w:val="left" w:pos="5341"/>
                <w:tab w:val="left" w:pos="7261"/>
              </w:tabs>
              <w:spacing w:before="2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любимых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>
            <w:pPr>
              <w:pStyle w:val="15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Просмотр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видеоролика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истории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российского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игрового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кино.</w:t>
            </w:r>
          </w:p>
          <w:p>
            <w:pPr>
              <w:pStyle w:val="15"/>
              <w:spacing w:line="29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>
            <w:pPr>
              <w:pStyle w:val="15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>
            <w:pPr>
              <w:pStyle w:val="15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>
            <w:pPr>
              <w:pStyle w:val="15"/>
              <w:spacing w:before="2"/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>
            <w:pPr>
              <w:pStyle w:val="15"/>
              <w:tabs>
                <w:tab w:val="left" w:pos="1700"/>
                <w:tab w:val="left" w:pos="2651"/>
                <w:tab w:val="left" w:pos="3008"/>
                <w:tab w:val="left" w:pos="4696"/>
                <w:tab w:val="left" w:pos="5917"/>
              </w:tabs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возможности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>
      <w:pPr>
        <w:spacing w:after="0"/>
        <w:jc w:val="left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2865"/>
                <w:tab w:val="left" w:pos="291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>
            <w:pPr>
              <w:pStyle w:val="15"/>
              <w:tabs>
                <w:tab w:val="left" w:pos="2058"/>
                <w:tab w:val="left" w:pos="2304"/>
                <w:tab w:val="left" w:pos="3163"/>
                <w:tab w:val="left" w:pos="3209"/>
              </w:tabs>
              <w:ind w:left="110" w:right="97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качествами,   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>
            <w:pPr>
              <w:pStyle w:val="15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подразделений специального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>
            <w:pPr>
              <w:pStyle w:val="15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>
            <w:pPr>
              <w:pStyle w:val="15"/>
              <w:tabs>
                <w:tab w:val="left" w:pos="2088"/>
                <w:tab w:val="left" w:pos="4091"/>
                <w:tab w:val="left" w:pos="5202"/>
                <w:tab w:val="left" w:pos="5986"/>
                <w:tab w:val="left" w:pos="7019"/>
              </w:tabs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интерактивного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задания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«Что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важнее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1029" w:right="608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Самозванцы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—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 Мининым.</w:t>
            </w:r>
          </w:p>
          <w:p>
            <w:pPr>
              <w:pStyle w:val="15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>
            <w:pPr>
              <w:pStyle w:val="15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>
            <w:pPr>
              <w:pStyle w:val="15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>
            <w:pPr>
              <w:pStyle w:val="15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положения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обществе.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>
            <w:pPr>
              <w:pStyle w:val="15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>
      <w:pPr>
        <w:spacing w:after="0" w:line="278" w:lineRule="exact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9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>
            <w:pPr>
              <w:pStyle w:val="15"/>
              <w:spacing w:line="298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>
            <w:pPr>
              <w:pStyle w:val="15"/>
              <w:ind w:left="99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1000"/>
                <w:tab w:val="left" w:pos="1386"/>
                <w:tab w:val="left" w:pos="1597"/>
                <w:tab w:val="left" w:pos="1787"/>
                <w:tab w:val="left" w:pos="1983"/>
                <w:tab w:val="left" w:pos="2055"/>
                <w:tab w:val="left" w:pos="2216"/>
                <w:tab w:val="left" w:pos="2370"/>
                <w:tab w:val="left" w:pos="2413"/>
                <w:tab w:val="left" w:pos="2710"/>
                <w:tab w:val="left" w:pos="2806"/>
                <w:tab w:val="left" w:pos="2945"/>
                <w:tab w:val="left" w:pos="3036"/>
                <w:tab w:val="left" w:pos="3080"/>
                <w:tab w:val="left" w:pos="3295"/>
                <w:tab w:val="left" w:pos="3331"/>
                <w:tab w:val="left" w:pos="3480"/>
                <w:tab w:val="left" w:pos="3634"/>
                <w:tab w:val="left" w:pos="3729"/>
                <w:tab w:val="left" w:pos="4286"/>
              </w:tabs>
              <w:spacing w:before="2"/>
              <w:ind w:left="110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3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39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цифровизацией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>
            <w:pPr>
              <w:pStyle w:val="15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появляются в связи с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проникновением искусственного интеллекта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>
            <w:pPr>
              <w:pStyle w:val="15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>
            <w:pPr>
              <w:pStyle w:val="15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 50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>
            <w:pPr>
              <w:pStyle w:val="15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>
            <w:pPr>
              <w:pStyle w:val="15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>
            <w:pPr>
              <w:pStyle w:val="15"/>
              <w:spacing w:before="1"/>
              <w:ind w:left="109" w:right="103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говорят, что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</w:p>
          <w:p>
            <w:pPr>
              <w:pStyle w:val="15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готов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 учится всю свою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отвечу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 w:hRule="atLeast"/>
        </w:trPr>
        <w:tc>
          <w:tcPr>
            <w:tcW w:w="3118" w:type="dxa"/>
            <w:tcBorders>
              <w:bottom w:val="single" w:color="000000" w:sz="6" w:space="0"/>
            </w:tcBorders>
          </w:tcPr>
          <w:p>
            <w:pPr>
              <w:pStyle w:val="15"/>
              <w:ind w:left="364" w:right="154" w:hanging="17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7" w:type="dxa"/>
            <w:tcBorders>
              <w:bottom w:val="single" w:color="000000" w:sz="6" w:space="0"/>
            </w:tcBorders>
          </w:tcPr>
          <w:p>
            <w:pPr>
              <w:pStyle w:val="15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>
            <w:pPr>
              <w:pStyle w:val="15"/>
              <w:ind w:left="450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6" w:type="dxa"/>
            <w:tcBorders>
              <w:bottom w:val="single" w:color="000000" w:sz="6" w:space="0"/>
            </w:tcBorders>
          </w:tcPr>
          <w:p>
            <w:pPr>
              <w:pStyle w:val="15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 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>
            <w:pPr>
              <w:pStyle w:val="15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>
            <w:pPr>
              <w:pStyle w:val="15"/>
              <w:spacing w:line="299" w:lineRule="exact"/>
              <w:ind w:left="451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>
            <w:pPr>
              <w:pStyle w:val="15"/>
              <w:spacing w:before="1" w:line="275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>
      <w:pPr>
        <w:spacing w:after="0" w:line="275" w:lineRule="exact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0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546" w:right="434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>
            <w:pPr>
              <w:pStyle w:val="15"/>
              <w:spacing w:line="299" w:lineRule="exact"/>
              <w:ind w:left="32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>
            <w:pPr>
              <w:pStyle w:val="15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>
            <w:pPr>
              <w:pStyle w:val="15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>
            <w:pPr>
              <w:pStyle w:val="15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 в 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2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2907"/>
              </w:tabs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Волонтерство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Комитета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>
            <w:pPr>
              <w:pStyle w:val="15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>
            <w:pPr>
              <w:pStyle w:val="15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>
            <w:pPr>
              <w:pStyle w:val="15"/>
              <w:spacing w:line="277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90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>
            <w:pPr>
              <w:pStyle w:val="15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>
            <w:pPr>
              <w:pStyle w:val="15"/>
              <w:spacing w:before="1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>
            <w:pPr>
              <w:pStyle w:val="15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>
            <w:pPr>
              <w:pStyle w:val="15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>
      <w:pPr>
        <w:spacing w:after="0" w:line="298" w:lineRule="exact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>
            <w:pPr>
              <w:pStyle w:val="15"/>
              <w:spacing w:line="297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>
            <w:pPr>
              <w:pStyle w:val="15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>
            <w:pPr>
              <w:pStyle w:val="15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3118" w:type="dxa"/>
          </w:tcPr>
          <w:p>
            <w:pPr>
              <w:pStyle w:val="15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>
            <w:pPr>
              <w:pStyle w:val="15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>
            <w:pPr>
              <w:pStyle w:val="15"/>
              <w:ind w:left="110" w:right="100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>
            <w:pPr>
              <w:pStyle w:val="15"/>
              <w:ind w:left="451" w:right="101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>
            <w:pPr>
              <w:pStyle w:val="15"/>
              <w:ind w:left="109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>
            <w:pPr>
              <w:pStyle w:val="15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>
            <w:pPr>
              <w:pStyle w:val="15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3118" w:type="dxa"/>
          </w:tcPr>
          <w:p>
            <w:pPr>
              <w:pStyle w:val="15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>
            <w:pPr>
              <w:pStyle w:val="15"/>
              <w:spacing w:before="1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7" w:type="dxa"/>
          </w:tcPr>
          <w:p>
            <w:pPr>
              <w:pStyle w:val="15"/>
              <w:spacing w:before="151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>
            <w:pPr>
              <w:pStyle w:val="15"/>
              <w:ind w:left="110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6" w:type="dxa"/>
          </w:tcPr>
          <w:p>
            <w:pPr>
              <w:pStyle w:val="15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15"/>
              <w:spacing w:before="1"/>
              <w:ind w:left="451" w:right="1574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>
            <w:pPr>
              <w:pStyle w:val="15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>
            <w:pPr>
              <w:pStyle w:val="15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2545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 собирают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>
            <w:pPr>
              <w:pStyle w:val="15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6" w:type="dxa"/>
          </w:tcPr>
          <w:p>
            <w:pPr>
              <w:pStyle w:val="15"/>
              <w:spacing w:before="2"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>
            <w:pPr>
              <w:pStyle w:val="15"/>
              <w:ind w:left="451" w:right="66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>
            <w:pPr>
              <w:pStyle w:val="15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>
      <w:pPr>
        <w:spacing w:after="0" w:line="299" w:lineRule="exact"/>
        <w:jc w:val="left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0" w:hRule="atLeast"/>
        </w:trPr>
        <w:tc>
          <w:tcPr>
            <w:tcW w:w="3118" w:type="dxa"/>
          </w:tcPr>
          <w:p>
            <w:pPr>
              <w:pStyle w:val="15"/>
              <w:spacing w:before="2" w:line="29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>
            <w:pPr>
              <w:pStyle w:val="15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>
            <w:pPr>
              <w:pStyle w:val="15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>
            <w:pPr>
              <w:pStyle w:val="15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>
            <w:pPr>
              <w:pStyle w:val="15"/>
              <w:ind w:left="450" w:right="99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>
            <w:pPr>
              <w:pStyle w:val="15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>
            <w:pPr>
              <w:pStyle w:val="15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>
            <w:pPr>
              <w:pStyle w:val="15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5" w:hRule="atLeast"/>
        </w:trPr>
        <w:tc>
          <w:tcPr>
            <w:tcW w:w="3118" w:type="dxa"/>
          </w:tcPr>
          <w:p>
            <w:pPr>
              <w:pStyle w:val="15"/>
              <w:spacing w:line="298" w:lineRule="exact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2434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>
            <w:pPr>
              <w:pStyle w:val="15"/>
              <w:spacing w:line="276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6" w:type="dxa"/>
          </w:tcPr>
          <w:p>
            <w:pPr>
              <w:pStyle w:val="15"/>
              <w:spacing w:line="297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>
            <w:pPr>
              <w:pStyle w:val="15"/>
              <w:tabs>
                <w:tab w:val="left" w:pos="2060"/>
                <w:tab w:val="left" w:pos="3113"/>
                <w:tab w:val="left" w:pos="4970"/>
                <w:tab w:val="left" w:pos="6251"/>
              </w:tabs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«Какие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традиционные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>
            <w:pPr>
              <w:pStyle w:val="15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>
            <w:pPr>
              <w:pStyle w:val="15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союзников?</w:t>
            </w:r>
          </w:p>
        </w:tc>
      </w:tr>
    </w:tbl>
    <w:p>
      <w:pPr>
        <w:spacing w:after="0"/>
        <w:jc w:val="left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0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669" w:right="114" w:hanging="53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>
            <w:pPr>
              <w:pStyle w:val="15"/>
              <w:spacing w:line="299" w:lineRule="exact"/>
              <w:ind w:left="1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>
            <w:pPr>
              <w:pStyle w:val="15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>
            <w:pPr>
              <w:pStyle w:val="15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>
            <w:pPr>
              <w:pStyle w:val="15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>
            <w:pPr>
              <w:pStyle w:val="15"/>
              <w:ind w:left="109" w:right="94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>
            <w:pPr>
              <w:pStyle w:val="15"/>
              <w:tabs>
                <w:tab w:val="left" w:pos="1641"/>
                <w:tab w:val="left" w:pos="2043"/>
                <w:tab w:val="left" w:pos="2867"/>
                <w:tab w:val="left" w:pos="3275"/>
                <w:tab w:val="left" w:pos="4314"/>
                <w:tab w:val="left" w:pos="5765"/>
              </w:tabs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блиц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опросе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>
            <w:pPr>
              <w:pStyle w:val="15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3" w:hRule="atLeast"/>
        </w:trPr>
        <w:tc>
          <w:tcPr>
            <w:tcW w:w="3118" w:type="dxa"/>
          </w:tcPr>
          <w:p>
            <w:pPr>
              <w:pStyle w:val="15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7" w:type="dxa"/>
          </w:tcPr>
          <w:p>
            <w:pPr>
              <w:pStyle w:val="15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сегодня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6" w:type="dxa"/>
          </w:tcPr>
          <w:p>
            <w:pPr>
              <w:pStyle w:val="15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>
            <w:pPr>
              <w:pStyle w:val="15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>
            <w:pPr>
              <w:pStyle w:val="15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>
            <w:pPr>
              <w:pStyle w:val="15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>
            <w:pPr>
              <w:pStyle w:val="15"/>
              <w:ind w:left="109" w:right="97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>
            <w:pPr>
              <w:pStyle w:val="15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>
      <w:pPr>
        <w:spacing w:after="0" w:line="278" w:lineRule="exact"/>
        <w:jc w:val="left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0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>
            <w:pPr>
              <w:pStyle w:val="15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>
            <w:pPr>
              <w:pStyle w:val="15"/>
              <w:tabs>
                <w:tab w:val="left" w:pos="2571"/>
                <w:tab w:val="left" w:pos="2747"/>
              </w:tabs>
              <w:ind w:left="110" w:right="94" w:firstLine="340"/>
              <w:rPr>
                <w:sz w:val="26"/>
              </w:rPr>
            </w:pPr>
            <w:r>
              <w:rPr>
                <w:w w:val="95"/>
                <w:sz w:val="26"/>
              </w:rPr>
              <w:t>Смекалка в военном деле. 280-летие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(1798—</w:t>
            </w:r>
          </w:p>
          <w:p>
            <w:pPr>
              <w:pStyle w:val="15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1800),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>
            <w:pPr>
              <w:pStyle w:val="15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>
            <w:pPr>
              <w:pStyle w:val="15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парах: 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примерами 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>
            <w:pPr>
              <w:pStyle w:val="15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>
            <w:pPr>
              <w:pStyle w:val="15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86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1013" w:right="175" w:hanging="8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место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250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профессионалом.</w:t>
            </w:r>
          </w:p>
          <w:p>
            <w:pPr>
              <w:pStyle w:val="15"/>
              <w:tabs>
                <w:tab w:val="left" w:pos="2235"/>
              </w:tabs>
              <w:ind w:left="110" w:right="98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99" w:firstLine="341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>
            <w:pPr>
              <w:pStyle w:val="15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>
            <w:pPr>
              <w:pStyle w:val="15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>
            <w:pPr>
              <w:pStyle w:val="15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>
            <w:pPr>
              <w:pStyle w:val="15"/>
              <w:spacing w:before="1"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>
      <w:pPr>
        <w:spacing w:after="0" w:line="278" w:lineRule="exact"/>
        <w:jc w:val="left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77" w:right="187" w:hanging="7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6" w:type="dxa"/>
          </w:tcPr>
          <w:p>
            <w:pPr>
              <w:pStyle w:val="15"/>
              <w:tabs>
                <w:tab w:val="left" w:pos="1890"/>
                <w:tab w:val="left" w:pos="2892"/>
                <w:tab w:val="left" w:pos="3425"/>
                <w:tab w:val="left" w:pos="4757"/>
                <w:tab w:val="left" w:pos="5982"/>
              </w:tabs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созданию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>
            <w:pPr>
              <w:pStyle w:val="15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>
            <w:pPr>
              <w:pStyle w:val="15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>
            <w:pPr>
              <w:pStyle w:val="15"/>
              <w:tabs>
                <w:tab w:val="left" w:pos="1848"/>
                <w:tab w:val="left" w:pos="3489"/>
                <w:tab w:val="left" w:pos="4847"/>
                <w:tab w:val="left" w:pos="6192"/>
                <w:tab w:val="left" w:pos="6542"/>
                <w:tab w:val="left" w:pos="7284"/>
              </w:tabs>
              <w:spacing w:line="298" w:lineRule="exact"/>
              <w:ind w:left="109" w:right="97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«Всемирный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фестиваль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молодежи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3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>
            <w:pPr>
              <w:pStyle w:val="15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3617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>
            <w:pPr>
              <w:pStyle w:val="15"/>
              <w:tabs>
                <w:tab w:val="left" w:pos="2874"/>
              </w:tabs>
              <w:spacing w:line="298" w:lineRule="exact"/>
              <w:ind w:left="450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авиастроение.</w:t>
            </w:r>
          </w:p>
          <w:p>
            <w:pPr>
              <w:pStyle w:val="15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первыми попытками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>
            <w:pPr>
              <w:pStyle w:val="15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>
            <w:pPr>
              <w:pStyle w:val="15"/>
              <w:ind w:left="109" w:right="101"/>
              <w:rPr>
                <w:sz w:val="26"/>
              </w:rPr>
            </w:pPr>
            <w:r>
              <w:rPr>
                <w:sz w:val="26"/>
              </w:rPr>
              <w:t>«Русский витязь»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 авиалайнеров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"Суперджет",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>
            <w:pPr>
              <w:pStyle w:val="15"/>
              <w:ind w:left="109" w:right="102" w:firstLine="406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>
            <w:pPr>
              <w:pStyle w:val="15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 профотборе.</w:t>
            </w:r>
          </w:p>
          <w:p>
            <w:pPr>
              <w:pStyle w:val="15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>
            <w:pPr>
              <w:pStyle w:val="15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>
      <w:pPr>
        <w:spacing w:after="0" w:line="278" w:lineRule="exact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>
            <w:pPr>
              <w:pStyle w:val="15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>
            <w:pPr>
              <w:pStyle w:val="15"/>
              <w:spacing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2" w:hRule="atLeast"/>
        </w:trPr>
        <w:tc>
          <w:tcPr>
            <w:tcW w:w="3118" w:type="dxa"/>
          </w:tcPr>
          <w:p>
            <w:pPr>
              <w:pStyle w:val="15"/>
              <w:ind w:left="1068" w:right="506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7" w:type="dxa"/>
          </w:tcPr>
          <w:p>
            <w:pPr>
              <w:pStyle w:val="15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>
            <w:pPr>
              <w:pStyle w:val="15"/>
              <w:spacing w:line="298" w:lineRule="exact"/>
              <w:ind w:left="110" w:right="95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516" w:type="dxa"/>
          </w:tcPr>
          <w:p>
            <w:pPr>
              <w:pStyle w:val="15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 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>
            <w:pPr>
              <w:pStyle w:val="15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6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347" w:right="3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>
            <w:pPr>
              <w:pStyle w:val="15"/>
              <w:tabs>
                <w:tab w:val="left" w:pos="1750"/>
                <w:tab w:val="left" w:pos="3928"/>
                <w:tab w:val="left" w:pos="5602"/>
              </w:tabs>
              <w:spacing w:before="1"/>
              <w:ind w:left="109" w:right="97" w:firstLine="341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эквилибристике,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>
            <w:pPr>
              <w:pStyle w:val="15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>
            <w:pPr>
              <w:pStyle w:val="15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>
            <w:pPr>
              <w:pStyle w:val="15"/>
              <w:spacing w:line="298" w:lineRule="exact"/>
              <w:ind w:left="109" w:right="105" w:firstLine="341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</w:tbl>
    <w:p>
      <w:pPr>
        <w:spacing w:after="0" w:line="298" w:lineRule="exact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0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496" w:right="479" w:firstLine="10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9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>
            <w:pPr>
              <w:pStyle w:val="15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>
            <w:pPr>
              <w:pStyle w:val="15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 Елена Кондакова, Сергей Крикалев,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>
            <w:pPr>
              <w:pStyle w:val="15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фильма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«Вызов»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-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чем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заключался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героизм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главных</w:t>
            </w:r>
          </w:p>
          <w:p>
            <w:pPr>
              <w:pStyle w:val="15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218" w:right="200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7" w:type="dxa"/>
          </w:tcPr>
          <w:p>
            <w:pPr>
              <w:pStyle w:val="15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>
            <w:pPr>
              <w:pStyle w:val="15"/>
              <w:ind w:left="110" w:right="100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516" w:type="dxa"/>
          </w:tcPr>
          <w:p>
            <w:pPr>
              <w:pStyle w:val="15"/>
              <w:spacing w:before="2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>
            <w:pPr>
              <w:pStyle w:val="15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 «Закончи фразу, ставшую крылатой»,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>
            <w:pPr>
              <w:pStyle w:val="15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>
            <w:pPr>
              <w:pStyle w:val="15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 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 плакал…».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9" w:hRule="atLeast"/>
        </w:trPr>
        <w:tc>
          <w:tcPr>
            <w:tcW w:w="3118" w:type="dxa"/>
          </w:tcPr>
          <w:p>
            <w:pPr>
              <w:pStyle w:val="15"/>
              <w:ind w:left="823" w:right="768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7" w:type="dxa"/>
          </w:tcPr>
          <w:p>
            <w:pPr>
              <w:pStyle w:val="15"/>
              <w:tabs>
                <w:tab w:val="left" w:pos="2370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>
            <w:pPr>
              <w:pStyle w:val="15"/>
              <w:spacing w:line="300" w:lineRule="exact"/>
              <w:ind w:left="110" w:right="93" w:firstLine="340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6" w:type="dxa"/>
          </w:tcPr>
          <w:p>
            <w:pPr>
              <w:pStyle w:val="15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>
            <w:pPr>
              <w:pStyle w:val="15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</w:tbl>
    <w:p>
      <w:pPr>
        <w:spacing w:after="0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4537"/>
        <w:gridCol w:w="75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</w:tcPr>
          <w:p>
            <w:pPr>
              <w:pStyle w:val="15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>
            <w:pPr>
              <w:pStyle w:val="15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>
            <w:pPr>
              <w:pStyle w:val="15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3118" w:type="dxa"/>
          </w:tcPr>
          <w:p>
            <w:pPr>
              <w:pStyle w:val="15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7" w:type="dxa"/>
          </w:tcPr>
          <w:p>
            <w:pPr>
              <w:pStyle w:val="15"/>
              <w:spacing w:before="2" w:line="298" w:lineRule="exact"/>
              <w:ind w:left="45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>
            <w:pPr>
              <w:pStyle w:val="15"/>
              <w:ind w:left="110"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>
            <w:pPr>
              <w:pStyle w:val="15"/>
              <w:ind w:left="11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6" w:type="dxa"/>
          </w:tcPr>
          <w:p>
            <w:pPr>
              <w:pStyle w:val="15"/>
              <w:spacing w:before="2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>
            <w:pPr>
              <w:pStyle w:val="15"/>
              <w:ind w:left="109" w:right="9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>
            <w:pPr>
              <w:pStyle w:val="15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>
            <w:pPr>
              <w:pStyle w:val="15"/>
              <w:spacing w:line="300" w:lineRule="atLeas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 w:hRule="atLeast"/>
        </w:trPr>
        <w:tc>
          <w:tcPr>
            <w:tcW w:w="3118" w:type="dxa"/>
          </w:tcPr>
          <w:p>
            <w:pPr>
              <w:pStyle w:val="15"/>
              <w:spacing w:line="296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7" w:type="dxa"/>
          </w:tcPr>
          <w:p>
            <w:pPr>
              <w:pStyle w:val="15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6" w:type="dxa"/>
          </w:tcPr>
          <w:p>
            <w:pPr>
              <w:pStyle w:val="15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 человек заниматься поиском и захоронением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>
            <w:pPr>
              <w:pStyle w:val="15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традиция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отмечать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</w:p>
          <w:p>
            <w:pPr>
              <w:pStyle w:val="15"/>
              <w:spacing w:line="277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полка?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 w:hRule="atLeast"/>
        </w:trPr>
        <w:tc>
          <w:tcPr>
            <w:tcW w:w="3118" w:type="dxa"/>
          </w:tcPr>
          <w:p>
            <w:pPr>
              <w:pStyle w:val="15"/>
              <w:spacing w:line="298" w:lineRule="exact"/>
              <w:ind w:left="876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>
            <w:pPr>
              <w:pStyle w:val="15"/>
              <w:spacing w:before="1"/>
              <w:ind w:left="695" w:right="625" w:hanging="60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7" w:type="dxa"/>
          </w:tcPr>
          <w:p>
            <w:pPr>
              <w:pStyle w:val="15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516" w:type="dxa"/>
          </w:tcPr>
          <w:p>
            <w:pPr>
              <w:pStyle w:val="15"/>
              <w:spacing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>
            <w:pPr>
              <w:pStyle w:val="15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>
            <w:pPr>
              <w:pStyle w:val="15"/>
              <w:spacing w:before="1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>
            <w:pPr>
              <w:pStyle w:val="15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6" w:hRule="atLeast"/>
        </w:trPr>
        <w:tc>
          <w:tcPr>
            <w:tcW w:w="3118" w:type="dxa"/>
          </w:tcPr>
          <w:p>
            <w:pPr>
              <w:pStyle w:val="15"/>
              <w:spacing w:before="1"/>
              <w:ind w:left="163" w:right="1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>
            <w:pPr>
              <w:pStyle w:val="15"/>
              <w:ind w:left="357" w:right="34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7" w:type="dxa"/>
          </w:tcPr>
          <w:p>
            <w:pPr>
              <w:pStyle w:val="15"/>
              <w:spacing w:before="1"/>
              <w:ind w:left="450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>
            <w:pPr>
              <w:pStyle w:val="15"/>
              <w:tabs>
                <w:tab w:val="left" w:pos="2890"/>
              </w:tabs>
              <w:spacing w:before="1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>
            <w:pPr>
              <w:pStyle w:val="15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6" w:type="dxa"/>
          </w:tcPr>
          <w:p>
            <w:pPr>
              <w:pStyle w:val="15"/>
              <w:spacing w:before="1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Брейн-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>
            <w:pPr>
              <w:pStyle w:val="15"/>
              <w:spacing w:line="299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>
            <w:pPr>
              <w:pStyle w:val="15"/>
              <w:spacing w:line="298" w:lineRule="exact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>
      <w:pPr>
        <w:spacing w:after="0" w:line="298" w:lineRule="exact"/>
        <w:jc w:val="left"/>
        <w:rPr>
          <w:sz w:val="26"/>
        </w:rPr>
        <w:sectPr>
          <w:pgSz w:w="16840" w:h="11910" w:orient="landscape"/>
          <w:pgMar w:top="840" w:right="700" w:bottom="680" w:left="740" w:header="0" w:footer="495" w:gutter="0"/>
          <w:cols w:space="720" w:num="1"/>
        </w:sectPr>
      </w:pPr>
    </w:p>
    <w:p>
      <w:pPr>
        <w:pStyle w:val="2"/>
        <w:ind w:right="1100"/>
      </w:pPr>
      <w:bookmarkStart w:id="11" w:name="_bookmark11"/>
      <w:bookmarkEnd w:id="11"/>
      <w:r>
        <w:t>СРЕДНЕЕ</w:t>
      </w:r>
      <w:r>
        <w:rPr>
          <w:spacing w:val="-8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p>
      <w:pPr>
        <w:pStyle w:val="8"/>
        <w:ind w:left="0" w:firstLine="0"/>
        <w:jc w:val="left"/>
        <w:rPr>
          <w:b/>
          <w:sz w:val="9"/>
        </w:rPr>
      </w:pPr>
      <w:r>
        <w:pict>
          <v:rect id="_x0000_s1038" o:spid="_x0000_s1038" o:spt="1" style="position:absolute;left:0pt;margin-left:55.2pt;margin-top:7.15pt;height:1.4pt;width:499.05pt;mso-position-horizontal-relative:page;mso-wrap-distance-bottom:0pt;mso-wrap-distance-top:0pt;z-index:-251648000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/>
              </w:txbxContent>
            </v:textbox>
            <w10:wrap type="topAndBottom"/>
          </v:rect>
        </w:pict>
      </w:r>
    </w:p>
    <w:p>
      <w:pPr>
        <w:pStyle w:val="8"/>
        <w:ind w:left="0" w:firstLine="0"/>
        <w:jc w:val="left"/>
        <w:rPr>
          <w:b/>
          <w:sz w:val="29"/>
        </w:rPr>
      </w:pPr>
    </w:p>
    <w:p>
      <w:pPr>
        <w:pStyle w:val="4"/>
        <w:spacing w:before="89"/>
        <w:ind w:left="1807" w:right="1099"/>
        <w:jc w:val="center"/>
      </w:pPr>
      <w:bookmarkStart w:id="12" w:name="_bookmark12"/>
      <w:bookmarkEnd w:id="12"/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>
      <w:pPr>
        <w:spacing w:before="160"/>
        <w:ind w:left="1807" w:right="1097" w:firstLine="0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важном»</w:t>
      </w:r>
    </w:p>
    <w:p>
      <w:pPr>
        <w:pStyle w:val="8"/>
        <w:spacing w:before="163" w:line="360" w:lineRule="auto"/>
        <w:ind w:right="13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>
      <w:pPr>
        <w:pStyle w:val="8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>
      <w:pPr>
        <w:pStyle w:val="8"/>
        <w:spacing w:line="360" w:lineRule="auto"/>
        <w:ind w:right="129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>
      <w:pPr>
        <w:pStyle w:val="8"/>
        <w:spacing w:line="360" w:lineRule="auto"/>
        <w:ind w:right="13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>
      <w:pPr>
        <w:pStyle w:val="8"/>
        <w:spacing w:before="1" w:line="360" w:lineRule="auto"/>
        <w:ind w:right="127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</w:t>
      </w:r>
      <w:r>
        <w:rPr>
          <w:spacing w:val="1"/>
        </w:rPr>
        <w:t xml:space="preserve"> </w:t>
      </w:r>
      <w:r>
        <w:t>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>
      <w:pPr>
        <w:pStyle w:val="8"/>
        <w:spacing w:line="360" w:lineRule="auto"/>
        <w:ind w:right="130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>
      <w:pPr>
        <w:spacing w:after="0" w:line="360" w:lineRule="auto"/>
        <w:sectPr>
          <w:footerReference r:id="rId9" w:type="default"/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8"/>
        <w:spacing w:before="73" w:line="360" w:lineRule="auto"/>
        <w:ind w:right="136" w:firstLine="0"/>
      </w:pPr>
      <w:r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>
      <w:pPr>
        <w:pStyle w:val="8"/>
        <w:spacing w:line="360" w:lineRule="auto"/>
        <w:ind w:right="12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>
      <w:pPr>
        <w:pStyle w:val="8"/>
        <w:spacing w:line="360" w:lineRule="auto"/>
        <w:ind w:right="12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>
      <w:pPr>
        <w:pStyle w:val="8"/>
        <w:spacing w:before="1" w:line="360" w:lineRule="auto"/>
        <w:ind w:right="133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>
      <w:pPr>
        <w:pStyle w:val="8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высокой</w:t>
      </w:r>
      <w:r>
        <w:rPr>
          <w:spacing w:val="68"/>
        </w:rPr>
        <w:t xml:space="preserve"> </w:t>
      </w:r>
      <w:r>
        <w:t>долей</w:t>
      </w:r>
      <w:r>
        <w:rPr>
          <w:spacing w:val="66"/>
        </w:rPr>
        <w:t xml:space="preserve"> </w:t>
      </w:r>
      <w:r>
        <w:t>интеллектуальных</w:t>
      </w:r>
      <w:r>
        <w:rPr>
          <w:spacing w:val="69"/>
        </w:rPr>
        <w:t xml:space="preserve"> </w:t>
      </w:r>
      <w:r>
        <w:t>вложений.</w:t>
      </w:r>
    </w:p>
    <w:p>
      <w:pPr>
        <w:spacing w:after="0" w:line="360" w:lineRule="auto"/>
        <w:sectPr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8"/>
        <w:spacing w:before="73" w:line="360" w:lineRule="auto"/>
        <w:ind w:right="135" w:firstLine="0"/>
      </w:pP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>
      <w:pPr>
        <w:pStyle w:val="8"/>
        <w:spacing w:line="360" w:lineRule="auto"/>
        <w:ind w:right="131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>
      <w:pPr>
        <w:pStyle w:val="8"/>
        <w:spacing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6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3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1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>
      <w:pPr>
        <w:pStyle w:val="8"/>
        <w:spacing w:before="1" w:line="360" w:lineRule="auto"/>
        <w:ind w:right="130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3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>
      <w:pPr>
        <w:pStyle w:val="8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>
      <w:pPr>
        <w:pStyle w:val="8"/>
        <w:spacing w:before="160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>
      <w:pPr>
        <w:pStyle w:val="8"/>
        <w:spacing w:before="161" w:line="362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>
      <w:pPr>
        <w:pStyle w:val="8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>
      <w:pPr>
        <w:pStyle w:val="8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>
      <w:pPr>
        <w:pStyle w:val="8"/>
        <w:spacing w:line="360" w:lineRule="auto"/>
        <w:ind w:right="126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>
      <w:pPr>
        <w:spacing w:after="0" w:line="360" w:lineRule="auto"/>
        <w:sectPr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8"/>
        <w:spacing w:before="73" w:line="360" w:lineRule="auto"/>
        <w:ind w:right="126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>
      <w:pPr>
        <w:pStyle w:val="8"/>
        <w:spacing w:line="360" w:lineRule="auto"/>
        <w:ind w:right="130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>
      <w:pPr>
        <w:pStyle w:val="8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>
      <w:pPr>
        <w:pStyle w:val="8"/>
        <w:spacing w:line="360" w:lineRule="auto"/>
        <w:ind w:right="132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>
      <w:pPr>
        <w:pStyle w:val="8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r>
        <w:fldChar w:fldCharType="begin"/>
      </w:r>
      <w:r>
        <w:instrText xml:space="preserve"> HYPERLINK "https://ru.wikipedia.org/wiki/%D0%9A%D0%BE%D0%BC%D0%B0%D0%BD%D0%B4%D1%83%D1%8E%D1%89%D0%B8%D0%B5_%D0%A7%D0%B5%D1%80%D0%BD%D0%BE%D0%BC%D0%BE%D1%80%D1%81%D0%BA%D0%B8%D0%BC_%D1%84%D0%BB%D0%BE%D1%82%D0%BE%D0%BC" \h </w:instrText>
      </w:r>
      <w:r>
        <w:fldChar w:fldCharType="separate"/>
      </w:r>
      <w:r>
        <w:t>командующего</w:t>
      </w:r>
      <w:r>
        <w:rPr>
          <w:spacing w:val="1"/>
        </w:rPr>
        <w:t xml:space="preserve"> </w:t>
      </w:r>
      <w:r>
        <w:t>Черноморским</w:t>
      </w:r>
      <w:r>
        <w:rPr>
          <w:spacing w:val="1"/>
        </w:rPr>
        <w:t xml:space="preserve"> </w:t>
      </w:r>
      <w:r>
        <w:t xml:space="preserve">флотом </w:t>
      </w:r>
      <w:r>
        <w:fldChar w:fldCharType="end"/>
      </w:r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r>
        <w:fldChar w:fldCharType="begin"/>
      </w:r>
      <w:r>
        <w:instrText xml:space="preserve"> HYPERLINK "https://ru.wikipedia.org/wiki/%D0%90%D0%B4%D0%BC%D0%B8%D1%80%D0%B0%D0%BB" \h </w:instrText>
      </w:r>
      <w:r>
        <w:fldChar w:fldCharType="separate"/>
      </w:r>
      <w:r>
        <w:t>адмирал</w:t>
      </w:r>
      <w:r>
        <w:fldChar w:fldCharType="end"/>
      </w:r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>
      <w:pPr>
        <w:pStyle w:val="8"/>
        <w:spacing w:line="360" w:lineRule="auto"/>
        <w:ind w:right="128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>
      <w:pPr>
        <w:pStyle w:val="8"/>
        <w:spacing w:before="2" w:line="360" w:lineRule="auto"/>
        <w:ind w:right="130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>
      <w:pPr>
        <w:spacing w:after="0" w:line="360" w:lineRule="auto"/>
        <w:sectPr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8"/>
        <w:spacing w:before="73" w:line="360" w:lineRule="auto"/>
        <w:ind w:right="126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>
      <w:pPr>
        <w:pStyle w:val="8"/>
        <w:spacing w:before="1" w:line="360" w:lineRule="auto"/>
        <w:ind w:right="13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>
      <w:pPr>
        <w:pStyle w:val="8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1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</w:r>
      <w:r>
        <w:t>династии</w:t>
      </w:r>
      <w:r>
        <w:tab/>
      </w:r>
      <w:r>
        <w:t>России.</w:t>
      </w:r>
      <w:r>
        <w:tab/>
      </w:r>
      <w:r>
        <w:t>Знаменитые</w:t>
      </w:r>
      <w:r>
        <w:tab/>
      </w:r>
      <w:r>
        <w:t>на</w:t>
      </w:r>
      <w:r>
        <w:tab/>
      </w:r>
      <w:r>
        <w:t>весь</w:t>
      </w:r>
      <w:r>
        <w:tab/>
      </w:r>
      <w:r>
        <w:t>мир</w:t>
      </w:r>
      <w:r>
        <w:tab/>
      </w:r>
      <w:r>
        <w:t>российские</w:t>
      </w:r>
      <w:r>
        <w:tab/>
      </w:r>
      <w:r>
        <w:t>силачи,</w:t>
      </w:r>
    </w:p>
    <w:p>
      <w:pPr>
        <w:pStyle w:val="8"/>
        <w:spacing w:line="322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>
      <w:pPr>
        <w:pStyle w:val="8"/>
        <w:spacing w:before="162" w:line="360" w:lineRule="auto"/>
        <w:ind w:right="125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>
      <w:pPr>
        <w:pStyle w:val="8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</w:r>
      <w:r>
        <w:t>Гоголь</w:t>
      </w:r>
      <w:r>
        <w:tab/>
      </w:r>
      <w:r>
        <w:t>–</w:t>
      </w:r>
      <w:r>
        <w:tab/>
      </w:r>
      <w:r>
        <w:t>признанный</w:t>
      </w:r>
      <w:r>
        <w:tab/>
      </w:r>
      <w:r>
        <w:t>классик</w:t>
      </w:r>
      <w:r>
        <w:tab/>
      </w:r>
      <w:r>
        <w:t>русской</w:t>
      </w:r>
      <w:r>
        <w:tab/>
      </w:r>
      <w:r>
        <w:t>литературы,</w:t>
      </w:r>
      <w:r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8"/>
        </w:rPr>
        <w:t xml:space="preserve"> </w:t>
      </w:r>
      <w:r>
        <w:t>«Мертвых</w:t>
      </w:r>
      <w:r>
        <w:rPr>
          <w:spacing w:val="52"/>
        </w:rPr>
        <w:t xml:space="preserve"> </w:t>
      </w:r>
      <w:r>
        <w:t>душ»,</w:t>
      </w:r>
      <w:r>
        <w:rPr>
          <w:spacing w:val="50"/>
        </w:rPr>
        <w:t xml:space="preserve"> </w:t>
      </w:r>
      <w:r>
        <w:t>«Ревизора»,</w:t>
      </w:r>
      <w:r>
        <w:rPr>
          <w:spacing w:val="49"/>
        </w:rPr>
        <w:t xml:space="preserve"> </w:t>
      </w:r>
      <w:r>
        <w:t>«Вечеров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49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>
      <w:pPr>
        <w:pStyle w:val="8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 сложно.</w:t>
      </w:r>
    </w:p>
    <w:p>
      <w:pPr>
        <w:pStyle w:val="8"/>
        <w:spacing w:line="321" w:lineRule="exact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>
      <w:pPr>
        <w:pStyle w:val="8"/>
        <w:spacing w:before="162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>
      <w:pPr>
        <w:pStyle w:val="8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>
      <w:pPr>
        <w:pStyle w:val="8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>
      <w:pPr>
        <w:pStyle w:val="8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>
      <w:pPr>
        <w:pStyle w:val="8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 русского</w:t>
      </w:r>
      <w:r>
        <w:rPr>
          <w:spacing w:val="-1"/>
        </w:rPr>
        <w:t xml:space="preserve"> </w:t>
      </w:r>
      <w:r>
        <w:t>языка.</w:t>
      </w:r>
    </w:p>
    <w:p>
      <w:pPr>
        <w:spacing w:after="0" w:line="360" w:lineRule="auto"/>
        <w:jc w:val="left"/>
        <w:sectPr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4"/>
        <w:spacing w:before="76"/>
        <w:ind w:left="1102"/>
      </w:pPr>
      <w:bookmarkStart w:id="13" w:name="_bookmark13"/>
      <w:bookmarkEnd w:id="13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>
      <w:pPr>
        <w:pStyle w:val="8"/>
        <w:spacing w:before="161"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>
      <w:pPr>
        <w:spacing w:before="0"/>
        <w:ind w:left="841" w:right="0" w:firstLine="0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отражать: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162" w:after="0" w:line="357" w:lineRule="auto"/>
        <w:ind w:left="133" w:right="128" w:firstLine="708"/>
        <w:jc w:val="both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чувства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 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символов (герб,</w:t>
      </w:r>
      <w:r>
        <w:rPr>
          <w:spacing w:val="-1"/>
          <w:sz w:val="28"/>
        </w:rPr>
        <w:t xml:space="preserve"> </w:t>
      </w:r>
      <w:r>
        <w:rPr>
          <w:sz w:val="28"/>
        </w:rPr>
        <w:t>флаг,</w:t>
      </w:r>
      <w:r>
        <w:rPr>
          <w:spacing w:val="-4"/>
          <w:sz w:val="28"/>
        </w:rPr>
        <w:t xml:space="preserve"> </w:t>
      </w:r>
      <w:r>
        <w:rPr>
          <w:sz w:val="28"/>
        </w:rPr>
        <w:t>гимн);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2" w:after="0" w:line="357" w:lineRule="auto"/>
        <w:ind w:left="133" w:right="129" w:firstLine="708"/>
        <w:jc w:val="both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6" w:after="0" w:line="240" w:lineRule="auto"/>
        <w:ind w:left="1047" w:right="0" w:hanging="207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159" w:after="0" w:line="357" w:lineRule="auto"/>
        <w:ind w:left="133" w:right="131" w:firstLine="708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2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3" w:after="0" w:line="355" w:lineRule="auto"/>
        <w:ind w:left="133" w:right="132" w:firstLine="708"/>
        <w:jc w:val="both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9" w:after="0" w:line="357" w:lineRule="auto"/>
        <w:ind w:left="133" w:right="127" w:firstLine="708"/>
        <w:jc w:val="both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 по социальным, религиозным, расовым, национальным признакам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негативным социальным явлениям;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top="1240" w:right="720" w:bottom="1200" w:left="1000" w:header="0" w:footer="1000" w:gutter="0"/>
          <w:cols w:space="720" w:num="1"/>
        </w:sectPr>
      </w:pPr>
    </w:p>
    <w:p>
      <w:pPr>
        <w:pStyle w:val="14"/>
        <w:numPr>
          <w:ilvl w:val="0"/>
          <w:numId w:val="11"/>
        </w:numPr>
        <w:tabs>
          <w:tab w:val="left" w:pos="1048"/>
        </w:tabs>
        <w:spacing w:before="75" w:after="0" w:line="355" w:lineRule="auto"/>
        <w:ind w:left="133" w:right="126" w:firstLine="708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8" w:after="0" w:line="350" w:lineRule="auto"/>
        <w:ind w:left="133" w:right="139" w:firstLine="708"/>
        <w:jc w:val="both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14" w:after="0" w:line="355" w:lineRule="auto"/>
        <w:ind w:left="133" w:right="131" w:firstLine="708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10" w:after="0" w:line="350" w:lineRule="auto"/>
        <w:ind w:left="133" w:right="137" w:firstLine="708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14" w:after="0" w:line="357" w:lineRule="auto"/>
        <w:ind w:left="133" w:right="125" w:firstLine="708"/>
        <w:jc w:val="both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 наркотиков;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3" w:after="0" w:line="355" w:lineRule="auto"/>
        <w:ind w:left="133" w:right="132" w:firstLine="708"/>
        <w:jc w:val="both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9" w:after="0" w:line="357" w:lineRule="auto"/>
        <w:ind w:left="133" w:right="125" w:firstLine="708"/>
        <w:jc w:val="both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0" w:after="0" w:line="355" w:lineRule="auto"/>
        <w:ind w:left="133" w:right="134" w:firstLine="708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социально-экономических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9" w:after="0" w:line="350" w:lineRule="auto"/>
        <w:ind w:left="133" w:right="137" w:firstLine="708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 жизни.</w:t>
      </w:r>
    </w:p>
    <w:p>
      <w:pPr>
        <w:spacing w:before="14" w:line="360" w:lineRule="auto"/>
        <w:ind w:left="133" w:right="129" w:firstLine="708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отражать: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0" w:after="0" w:line="350" w:lineRule="auto"/>
        <w:ind w:left="133" w:right="128" w:firstLine="708"/>
        <w:jc w:val="both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6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68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корректировать</w:t>
      </w:r>
    </w:p>
    <w:p>
      <w:pPr>
        <w:spacing w:after="0" w:line="350" w:lineRule="auto"/>
        <w:jc w:val="both"/>
        <w:rPr>
          <w:sz w:val="28"/>
        </w:rPr>
        <w:sectPr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8"/>
        <w:spacing w:before="73" w:line="360" w:lineRule="auto"/>
        <w:ind w:right="133" w:firstLine="0"/>
      </w:pPr>
      <w:r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68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1" w:after="0" w:line="355" w:lineRule="auto"/>
        <w:ind w:left="133" w:right="134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8" w:after="0" w:line="357" w:lineRule="auto"/>
        <w:ind w:left="133" w:right="127" w:firstLine="708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4" w:after="0" w:line="357" w:lineRule="auto"/>
        <w:ind w:left="133" w:right="125" w:firstLine="708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3" w:after="0" w:line="357" w:lineRule="auto"/>
        <w:ind w:left="133" w:right="133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 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7" w:after="0" w:line="350" w:lineRule="auto"/>
        <w:ind w:left="133" w:right="135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15" w:after="0" w:line="350" w:lineRule="auto"/>
        <w:ind w:left="133" w:right="137" w:firstLine="708"/>
        <w:jc w:val="both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гражданских 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14" w:after="0" w:line="350" w:lineRule="auto"/>
        <w:ind w:left="133" w:right="131" w:firstLine="708"/>
        <w:jc w:val="both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 средства;</w:t>
      </w:r>
    </w:p>
    <w:p>
      <w:pPr>
        <w:pStyle w:val="14"/>
        <w:numPr>
          <w:ilvl w:val="0"/>
          <w:numId w:val="11"/>
        </w:numPr>
        <w:tabs>
          <w:tab w:val="left" w:pos="1048"/>
        </w:tabs>
        <w:spacing w:before="15" w:after="0" w:line="355" w:lineRule="auto"/>
        <w:ind w:left="133" w:right="135" w:firstLine="708"/>
        <w:jc w:val="both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>
      <w:pPr>
        <w:spacing w:after="0" w:line="355" w:lineRule="auto"/>
        <w:jc w:val="both"/>
        <w:rPr>
          <w:sz w:val="28"/>
        </w:rPr>
        <w:sectPr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8"/>
        <w:spacing w:before="73" w:line="360" w:lineRule="auto"/>
        <w:ind w:right="134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областей,</w:t>
      </w:r>
      <w:r>
        <w:rPr>
          <w:spacing w:val="-68"/>
        </w:rPr>
        <w:t xml:space="preserve"> </w:t>
      </w:r>
      <w:r>
        <w:t>затрагиваемых в</w:t>
      </w:r>
      <w:r>
        <w:rPr>
          <w:spacing w:val="-5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программе «Разговоры о</w:t>
      </w:r>
      <w:r>
        <w:rPr>
          <w:spacing w:val="-1"/>
        </w:rPr>
        <w:t xml:space="preserve"> </w:t>
      </w:r>
      <w:r>
        <w:t>важном»:</w:t>
      </w:r>
    </w:p>
    <w:p>
      <w:pPr>
        <w:pStyle w:val="8"/>
        <w:spacing w:line="360" w:lineRule="auto"/>
        <w:ind w:right="127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самооценки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1"/>
        </w:rPr>
        <w:t xml:space="preserve"> </w:t>
      </w:r>
      <w:r>
        <w:t>речью;</w:t>
      </w:r>
      <w:r>
        <w:rPr>
          <w:spacing w:val="-67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21"/>
        </w:rPr>
        <w:t xml:space="preserve"> </w:t>
      </w:r>
      <w:r>
        <w:rPr>
          <w:spacing w:val="-1"/>
        </w:rPr>
        <w:t>основной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7"/>
        </w:rPr>
        <w:t xml:space="preserve"> </w:t>
      </w:r>
      <w:r>
        <w:t>информации;</w:t>
      </w:r>
      <w:r>
        <w:rPr>
          <w:spacing w:val="-17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высказываниях.</w:t>
      </w:r>
    </w:p>
    <w:p>
      <w:pPr>
        <w:pStyle w:val="8"/>
        <w:spacing w:before="1" w:line="360" w:lineRule="auto"/>
        <w:ind w:right="130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самообразовательных</w:t>
      </w:r>
      <w:r>
        <w:rPr>
          <w:spacing w:val="-1"/>
        </w:rPr>
        <w:t xml:space="preserve"> </w:t>
      </w:r>
      <w:r>
        <w:t>целях.</w:t>
      </w:r>
    </w:p>
    <w:p>
      <w:pPr>
        <w:pStyle w:val="8"/>
        <w:spacing w:before="1" w:line="360" w:lineRule="auto"/>
        <w:ind w:right="126" w:firstLine="777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44"/>
        </w:rPr>
        <w:t xml:space="preserve"> </w:t>
      </w:r>
      <w:r>
        <w:t>исторические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общественной</w:t>
      </w:r>
    </w:p>
    <w:p>
      <w:pPr>
        <w:spacing w:after="0" w:line="360" w:lineRule="auto"/>
        <w:sectPr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8"/>
        <w:spacing w:before="73" w:line="360" w:lineRule="auto"/>
        <w:ind w:right="135" w:firstLine="0"/>
      </w:pPr>
      <w:r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>
      <w:pPr>
        <w:pStyle w:val="8"/>
        <w:tabs>
          <w:tab w:val="left" w:pos="2094"/>
          <w:tab w:val="left" w:pos="2171"/>
          <w:tab w:val="left" w:pos="2649"/>
          <w:tab w:val="left" w:pos="3651"/>
          <w:tab w:val="left" w:pos="3712"/>
          <w:tab w:val="left" w:pos="4678"/>
          <w:tab w:val="left" w:pos="5203"/>
          <w:tab w:val="left" w:pos="5437"/>
          <w:tab w:val="left" w:pos="6634"/>
          <w:tab w:val="left" w:pos="7014"/>
          <w:tab w:val="left" w:pos="7068"/>
          <w:tab w:val="left" w:pos="7566"/>
          <w:tab w:val="left" w:pos="8269"/>
          <w:tab w:val="left" w:pos="8674"/>
          <w:tab w:val="left" w:pos="9384"/>
        </w:tabs>
        <w:spacing w:line="360" w:lineRule="auto"/>
        <w:ind w:right="126"/>
        <w:jc w:val="right"/>
      </w:pPr>
      <w:r>
        <w:rPr>
          <w:i/>
        </w:rPr>
        <w:t>Обществознание:</w:t>
      </w:r>
      <w:r>
        <w:rPr>
          <w:i/>
          <w:spacing w:val="12"/>
        </w:rPr>
        <w:t xml:space="preserve"> </w:t>
      </w:r>
      <w:r>
        <w:t>сформированность</w:t>
      </w:r>
      <w:r>
        <w:rPr>
          <w:spacing w:val="10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</w:r>
      <w:r>
        <w:t>владение</w:t>
      </w:r>
      <w:r>
        <w:tab/>
      </w:r>
      <w:r>
        <w:tab/>
      </w:r>
      <w:r>
        <w:t>умениями</w:t>
      </w:r>
      <w:r>
        <w:tab/>
      </w:r>
      <w:r>
        <w:tab/>
      </w:r>
      <w:r>
        <w:t>выявлять</w:t>
      </w:r>
      <w:r>
        <w:tab/>
      </w:r>
      <w:r>
        <w:tab/>
      </w:r>
      <w:r>
        <w:tab/>
      </w:r>
      <w:r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</w:r>
      <w:r>
        <w:t>представлений</w:t>
      </w:r>
      <w:r>
        <w:tab/>
      </w:r>
      <w:r>
        <w:t>об</w:t>
      </w:r>
      <w:r>
        <w:tab/>
      </w:r>
      <w:r>
        <w:t>основных</w:t>
      </w:r>
      <w:r>
        <w:tab/>
      </w:r>
      <w:r>
        <w:t>тенденциях</w:t>
      </w:r>
      <w:r>
        <w:tab/>
      </w:r>
      <w:r>
        <w:t>и</w:t>
      </w:r>
      <w:r>
        <w:tab/>
      </w:r>
      <w:r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</w:r>
      <w:r>
        <w:t>развития</w:t>
      </w:r>
      <w:r>
        <w:tab/>
      </w:r>
      <w:r>
        <w:t>мирового</w:t>
      </w:r>
      <w:r>
        <w:tab/>
      </w:r>
      <w:r>
        <w:t>сообщества</w:t>
      </w:r>
      <w:r>
        <w:tab/>
      </w:r>
      <w:r>
        <w:tab/>
      </w:r>
      <w:r>
        <w:t>в</w:t>
      </w:r>
      <w:r>
        <w:tab/>
      </w:r>
      <w:r>
        <w:t>глобальном</w:t>
      </w:r>
      <w:r>
        <w:tab/>
      </w:r>
      <w:r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2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5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8"/>
        </w:rPr>
        <w:t xml:space="preserve"> </w:t>
      </w:r>
      <w:r>
        <w:t>последствия</w:t>
      </w:r>
      <w:r>
        <w:rPr>
          <w:spacing w:val="60"/>
        </w:rPr>
        <w:t xml:space="preserve"> </w:t>
      </w:r>
      <w:r>
        <w:t>принимаемых</w:t>
      </w:r>
      <w:r>
        <w:rPr>
          <w:spacing w:val="58"/>
        </w:rPr>
        <w:t xml:space="preserve"> </w:t>
      </w:r>
      <w:r>
        <w:t>решений;</w:t>
      </w:r>
      <w:r>
        <w:rPr>
          <w:spacing w:val="6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информации,</w:t>
      </w:r>
      <w:r>
        <w:rPr>
          <w:spacing w:val="25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поиска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различного</w:t>
      </w:r>
      <w:r>
        <w:rPr>
          <w:spacing w:val="54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реконструкции</w:t>
      </w:r>
      <w:r>
        <w:rPr>
          <w:spacing w:val="51"/>
        </w:rPr>
        <w:t xml:space="preserve"> </w:t>
      </w:r>
      <w:r>
        <w:t>недостающих</w:t>
      </w:r>
      <w:r>
        <w:rPr>
          <w:spacing w:val="55"/>
        </w:rPr>
        <w:t xml:space="preserve"> </w:t>
      </w:r>
      <w:r>
        <w:t>звеньев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4"/>
        </w:rPr>
        <w:t xml:space="preserve"> </w:t>
      </w:r>
      <w:r>
        <w:rPr>
          <w:spacing w:val="-1"/>
        </w:rPr>
        <w:t>владение</w:t>
      </w:r>
      <w:r>
        <w:rPr>
          <w:spacing w:val="-15"/>
        </w:rPr>
        <w:t xml:space="preserve"> </w:t>
      </w:r>
      <w:r>
        <w:t>представлениями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8"/>
        </w:rPr>
        <w:t xml:space="preserve"> </w:t>
      </w:r>
      <w:r>
        <w:t>географической</w:t>
      </w:r>
      <w:r>
        <w:rPr>
          <w:spacing w:val="-17"/>
        </w:rPr>
        <w:t xml:space="preserve"> </w:t>
      </w:r>
      <w:r>
        <w:t>науке,</w:t>
      </w:r>
    </w:p>
    <w:p>
      <w:pPr>
        <w:pStyle w:val="8"/>
        <w:spacing w:line="360" w:lineRule="auto"/>
        <w:ind w:right="125" w:firstLine="0"/>
      </w:pPr>
      <w:r>
        <w:t>ее</w:t>
      </w:r>
      <w:r>
        <w:rPr>
          <w:spacing w:val="-16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географическим</w:t>
      </w:r>
      <w:r>
        <w:rPr>
          <w:spacing w:val="-68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проблем;</w:t>
      </w:r>
      <w:r>
        <w:rPr>
          <w:spacing w:val="-8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разнообразных</w:t>
      </w:r>
      <w:r>
        <w:rPr>
          <w:spacing w:val="25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процессов,</w:t>
      </w:r>
      <w:r>
        <w:rPr>
          <w:spacing w:val="23"/>
        </w:rPr>
        <w:t xml:space="preserve"> </w:t>
      </w:r>
      <w:r>
        <w:t>самостоятельного</w:t>
      </w:r>
    </w:p>
    <w:p>
      <w:pPr>
        <w:spacing w:after="0" w:line="360" w:lineRule="auto"/>
        <w:sectPr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8"/>
        <w:spacing w:before="73" w:line="360" w:lineRule="auto"/>
        <w:ind w:right="126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</w:t>
      </w:r>
      <w:r>
        <w:rPr>
          <w:spacing w:val="1"/>
        </w:rPr>
        <w:t xml:space="preserve"> </w:t>
      </w:r>
      <w:r>
        <w:t>проблем.</w:t>
      </w:r>
    </w:p>
    <w:p>
      <w:pPr>
        <w:pStyle w:val="8"/>
        <w:spacing w:before="1" w:line="360" w:lineRule="auto"/>
        <w:ind w:right="127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4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2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 экономических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мире.</w:t>
      </w:r>
    </w:p>
    <w:p>
      <w:pPr>
        <w:pStyle w:val="8"/>
        <w:spacing w:line="360" w:lineRule="auto"/>
        <w:ind w:right="126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1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>
      <w:pPr>
        <w:pStyle w:val="8"/>
        <w:spacing w:before="1" w:line="360" w:lineRule="auto"/>
        <w:ind w:right="134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соблюдению</w:t>
      </w:r>
      <w:r>
        <w:rPr>
          <w:spacing w:val="24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безопасности,</w:t>
      </w:r>
      <w:r>
        <w:rPr>
          <w:spacing w:val="25"/>
        </w:rPr>
        <w:t xml:space="preserve"> </w:t>
      </w:r>
      <w:r>
        <w:t>гигиены</w:t>
      </w:r>
      <w:r>
        <w:rPr>
          <w:spacing w:val="25"/>
        </w:rPr>
        <w:t xml:space="preserve"> </w:t>
      </w:r>
      <w:r>
        <w:t>и</w:t>
      </w:r>
    </w:p>
    <w:p>
      <w:pPr>
        <w:spacing w:after="0" w:line="360" w:lineRule="auto"/>
        <w:sectPr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8"/>
        <w:spacing w:before="73" w:line="360" w:lineRule="auto"/>
        <w:ind w:left="0" w:right="129" w:firstLine="0"/>
        <w:jc w:val="right"/>
      </w:pPr>
      <w:r>
        <w:t>ресурсосбережения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средствами</w:t>
      </w:r>
      <w:r>
        <w:rPr>
          <w:spacing w:val="16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3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аспектов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Интернете.</w:t>
      </w:r>
    </w:p>
    <w:p>
      <w:pPr>
        <w:pStyle w:val="8"/>
        <w:spacing w:line="360" w:lineRule="auto"/>
        <w:ind w:right="134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 информации, получаемой из разных</w:t>
      </w:r>
      <w:r>
        <w:rPr>
          <w:spacing w:val="1"/>
        </w:rPr>
        <w:t xml:space="preserve"> </w:t>
      </w:r>
      <w:r>
        <w:t>источников, к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 и путям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>
      <w:pPr>
        <w:pStyle w:val="8"/>
        <w:spacing w:line="360" w:lineRule="auto"/>
        <w:ind w:right="122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2"/>
        </w:rPr>
        <w:t xml:space="preserve"> </w:t>
      </w:r>
      <w:r>
        <w:t>сформированность</w:t>
      </w:r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 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 определенной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ценностей.</w:t>
      </w:r>
    </w:p>
    <w:p>
      <w:pPr>
        <w:pStyle w:val="8"/>
        <w:spacing w:before="2" w:line="360" w:lineRule="auto"/>
        <w:ind w:right="127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дальнейшем</w:t>
      </w:r>
      <w:r>
        <w:rPr>
          <w:spacing w:val="-12"/>
        </w:rPr>
        <w:t xml:space="preserve"> </w:t>
      </w:r>
      <w:r>
        <w:t>научно-техническом</w:t>
      </w:r>
      <w:r>
        <w:rPr>
          <w:spacing w:val="-13"/>
        </w:rPr>
        <w:t xml:space="preserve"> </w:t>
      </w:r>
      <w:r>
        <w:t>развитии;</w:t>
      </w:r>
      <w:r>
        <w:rPr>
          <w:spacing w:val="-68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международного 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>
      <w:pPr>
        <w:spacing w:after="0" w:line="360" w:lineRule="auto"/>
        <w:sectPr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8"/>
        <w:spacing w:before="73" w:line="360" w:lineRule="auto"/>
        <w:ind w:right="126"/>
      </w:pPr>
      <w:r>
        <w:rPr>
          <w:i/>
        </w:rPr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</w:t>
      </w:r>
      <w:r>
        <w:rPr>
          <w:spacing w:val="1"/>
        </w:rPr>
        <w:t xml:space="preserve"> </w:t>
      </w:r>
      <w:r>
        <w:t>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 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</w:p>
    <w:p>
      <w:pPr>
        <w:pStyle w:val="8"/>
        <w:spacing w:line="360" w:lineRule="auto"/>
        <w:ind w:right="12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культуре</w:t>
      </w:r>
      <w:r>
        <w:rPr>
          <w:spacing w:val="-20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жизнедеятельности,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характера.</w:t>
      </w:r>
    </w:p>
    <w:p>
      <w:pPr>
        <w:spacing w:after="0" w:line="360" w:lineRule="auto"/>
        <w:sectPr>
          <w:pgSz w:w="11910" w:h="16840"/>
          <w:pgMar w:top="760" w:right="720" w:bottom="1200" w:left="1000" w:header="0" w:footer="1000" w:gutter="0"/>
          <w:cols w:space="720" w:num="1"/>
        </w:sectPr>
      </w:pPr>
    </w:p>
    <w:p>
      <w:pPr>
        <w:pStyle w:val="2"/>
        <w:spacing w:before="9"/>
        <w:ind w:left="5390" w:right="5427"/>
        <w:rPr>
          <w:rFonts w:ascii="Calibri" w:hAnsi="Calibri"/>
        </w:rPr>
      </w:pPr>
      <w:bookmarkStart w:id="14" w:name="_bookmark14"/>
      <w:bookmarkEnd w:id="14"/>
      <w:r>
        <w:rPr>
          <w:rFonts w:ascii="Calibri" w:hAnsi="Calibri"/>
        </w:rPr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>
      <w:pPr>
        <w:pStyle w:val="3"/>
        <w:spacing w:before="30"/>
        <w:ind w:left="5390" w:right="5426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час 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>
      <w:pPr>
        <w:pStyle w:val="8"/>
        <w:ind w:left="0" w:firstLine="0"/>
        <w:jc w:val="left"/>
        <w:rPr>
          <w:rFonts w:ascii="Calibri"/>
          <w:b/>
          <w:sz w:val="20"/>
        </w:rPr>
      </w:pPr>
    </w:p>
    <w:p>
      <w:pPr>
        <w:pStyle w:val="8"/>
        <w:ind w:left="0" w:firstLine="0"/>
        <w:jc w:val="left"/>
        <w:rPr>
          <w:rFonts w:ascii="Calibri"/>
          <w:b/>
          <w:sz w:val="20"/>
        </w:rPr>
      </w:pPr>
    </w:p>
    <w:p>
      <w:pPr>
        <w:pStyle w:val="8"/>
        <w:spacing w:before="2"/>
        <w:ind w:left="0" w:firstLine="0"/>
        <w:jc w:val="left"/>
        <w:rPr>
          <w:rFonts w:ascii="Calibri"/>
          <w:b/>
          <w:sz w:val="11"/>
        </w:r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830" w:type="dxa"/>
          </w:tcPr>
          <w:p>
            <w:pPr>
              <w:pStyle w:val="15"/>
              <w:spacing w:before="2"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before="2"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before="2"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7" w:type="dxa"/>
          </w:tcPr>
          <w:p>
            <w:pPr>
              <w:pStyle w:val="15"/>
              <w:tabs>
                <w:tab w:val="left" w:pos="2365"/>
                <w:tab w:val="left" w:pos="3113"/>
              </w:tabs>
              <w:spacing w:before="2"/>
              <w:ind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>
            <w:pPr>
              <w:pStyle w:val="15"/>
              <w:tabs>
                <w:tab w:val="left" w:pos="2043"/>
                <w:tab w:val="left" w:pos="3239"/>
                <w:tab w:val="left" w:pos="3366"/>
              </w:tabs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>
            <w:pPr>
              <w:pStyle w:val="15"/>
              <w:tabs>
                <w:tab w:val="left" w:pos="1753"/>
                <w:tab w:val="left" w:pos="2746"/>
              </w:tabs>
              <w:spacing w:line="300" w:lineRule="exact"/>
              <w:ind w:right="103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>
            <w:pPr>
              <w:pStyle w:val="15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 w:hRule="atLeast"/>
        </w:trPr>
        <w:tc>
          <w:tcPr>
            <w:tcW w:w="2830" w:type="dxa"/>
          </w:tcPr>
          <w:p>
            <w:pPr>
              <w:pStyle w:val="15"/>
              <w:spacing w:line="296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7" w:type="dxa"/>
          </w:tcPr>
          <w:p>
            <w:pPr>
              <w:pStyle w:val="15"/>
              <w:ind w:right="99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 чем мы можем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938" w:type="dxa"/>
          </w:tcPr>
          <w:p>
            <w:pPr>
              <w:pStyle w:val="15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>
            <w:pPr>
              <w:pStyle w:val="15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>
            <w:pPr>
              <w:pStyle w:val="15"/>
              <w:spacing w:line="300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88" w:hRule="atLeast"/>
        </w:trPr>
        <w:tc>
          <w:tcPr>
            <w:tcW w:w="2830" w:type="dxa"/>
          </w:tcPr>
          <w:p>
            <w:pPr>
              <w:pStyle w:val="15"/>
              <w:spacing w:line="295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>
            <w:pPr>
              <w:pStyle w:val="15"/>
              <w:spacing w:before="1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7" w:type="dxa"/>
          </w:tcPr>
          <w:p>
            <w:pPr>
              <w:pStyle w:val="15"/>
              <w:ind w:right="98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 её имя стало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 Родине.</w:t>
            </w:r>
          </w:p>
        </w:tc>
        <w:tc>
          <w:tcPr>
            <w:tcW w:w="7938" w:type="dxa"/>
          </w:tcPr>
          <w:p>
            <w:pPr>
              <w:pStyle w:val="15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>
            <w:pPr>
              <w:pStyle w:val="15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>
            <w:pPr>
              <w:pStyle w:val="15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подвигом 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 будущих поколений.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карты, 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сохранении 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>
      <w:pPr>
        <w:spacing w:after="0"/>
        <w:rPr>
          <w:sz w:val="26"/>
        </w:rPr>
        <w:sectPr>
          <w:footerReference r:id="rId10" w:type="default"/>
          <w:pgSz w:w="16840" w:h="11910" w:orient="landscape"/>
          <w:pgMar w:top="1080" w:right="700" w:bottom="1120" w:left="740" w:header="0" w:footer="920" w:gutter="0"/>
          <w:pgNumType w:start="11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508" w:right="496" w:firstLine="2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397" w:type="dxa"/>
          </w:tcPr>
          <w:p>
            <w:pPr>
              <w:pStyle w:val="15"/>
              <w:tabs>
                <w:tab w:val="left" w:pos="2698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>
            <w:pPr>
              <w:pStyle w:val="15"/>
              <w:ind w:right="98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>
            <w:pPr>
              <w:pStyle w:val="15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>
            <w:pPr>
              <w:pStyle w:val="15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>
            <w:pPr>
              <w:pStyle w:val="15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0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585" w:right="575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ребенка в стране, 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«старший товарищ», 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объединить школьный коллектив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дружную команду, так и выстроить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>
            <w:pPr>
              <w:pStyle w:val="15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каждому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>
            <w:pPr>
              <w:pStyle w:val="15"/>
              <w:spacing w:before="2"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>
            <w:pPr>
              <w:pStyle w:val="15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 в командной работе: каким должен быть 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>
            <w:pPr>
              <w:pStyle w:val="15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 качествами обладал…, как относился бы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средства использовал для проведения уроков?»; «Чем может 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>
      <w:pPr>
        <w:spacing w:after="0"/>
        <w:rPr>
          <w:sz w:val="26"/>
        </w:rPr>
        <w:sectPr>
          <w:footerReference r:id="rId11" w:type="default"/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3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 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397" w:type="dxa"/>
          </w:tcPr>
          <w:p>
            <w:pPr>
              <w:pStyle w:val="15"/>
              <w:tabs>
                <w:tab w:val="left" w:pos="2244"/>
                <w:tab w:val="left" w:pos="2573"/>
                <w:tab w:val="left" w:pos="314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озлобленности.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 в коллективе, сохранить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стать жертвой «травли», и самому 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«травли»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</w:p>
          <w:p>
            <w:pPr>
              <w:pStyle w:val="15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необходимы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>
            <w:pPr>
              <w:pStyle w:val="15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>
            <w:pPr>
              <w:pStyle w:val="15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 о 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причинах и вреде, который он причиняет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>
            <w:pPr>
              <w:pStyle w:val="15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 эмоции.</w:t>
            </w:r>
          </w:p>
          <w:p>
            <w:pPr>
              <w:pStyle w:val="15"/>
              <w:spacing w:before="1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лайфхаков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подростку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справляться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 стрессами,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излишним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давлением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>
            <w:pPr>
              <w:pStyle w:val="15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 комфортно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8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124" w:right="89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 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человеку   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 xml:space="preserve">увидеть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себя,   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 xml:space="preserve">как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>
            <w:pPr>
              <w:pStyle w:val="15"/>
              <w:tabs>
                <w:tab w:val="left" w:pos="2069"/>
                <w:tab w:val="left" w:pos="2895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 анализировать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</w:p>
          <w:p>
            <w:pPr>
              <w:pStyle w:val="15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талантливых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>
            <w:pPr>
              <w:pStyle w:val="15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>
            <w:pPr>
              <w:pStyle w:val="15"/>
              <w:spacing w:line="299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>
            <w:pPr>
              <w:pStyle w:val="15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>
            <w:pPr>
              <w:pStyle w:val="15"/>
              <w:tabs>
                <w:tab w:val="left" w:pos="2336"/>
                <w:tab w:val="left" w:pos="3108"/>
                <w:tab w:val="left" w:pos="3446"/>
                <w:tab w:val="left" w:pos="4168"/>
                <w:tab w:val="left" w:pos="5282"/>
                <w:tab w:val="left" w:pos="6745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игра,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ходе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которой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школьники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>
            <w:pPr>
              <w:pStyle w:val="15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>
            <w:pPr>
              <w:pStyle w:val="15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>
      <w:pPr>
        <w:spacing w:after="0"/>
        <w:jc w:val="left"/>
        <w:rPr>
          <w:sz w:val="26"/>
        </w:rPr>
        <w:sectPr>
          <w:footerReference r:id="rId12" w:type="default"/>
          <w:pgSz w:w="16840" w:h="11910" w:orient="landscape"/>
          <w:pgMar w:top="840" w:right="700" w:bottom="1120" w:left="740" w:header="0" w:footer="920" w:gutter="0"/>
          <w:pgNumType w:start="121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8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7" w:type="dxa"/>
          </w:tcPr>
          <w:p>
            <w:pPr>
              <w:pStyle w:val="15"/>
              <w:tabs>
                <w:tab w:val="left" w:pos="1739"/>
                <w:tab w:val="left" w:pos="3299"/>
                <w:tab w:val="left" w:pos="387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значимость,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мужество и силу духа, беспримерное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самопожертвование,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мгновенно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особыми</w:t>
            </w:r>
          </w:p>
          <w:p>
            <w:pPr>
              <w:pStyle w:val="15"/>
              <w:ind w:right="101"/>
              <w:rPr>
                <w:sz w:val="26"/>
              </w:rPr>
            </w:pPr>
            <w:r>
              <w:rPr>
                <w:sz w:val="26"/>
              </w:rPr>
              <w:t>профессиональными, физическими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достойным   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 xml:space="preserve">примером   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</w:p>
          <w:p>
            <w:pPr>
              <w:pStyle w:val="15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>
            <w:pPr>
              <w:pStyle w:val="15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>
            <w:pPr>
              <w:pStyle w:val="15"/>
              <w:tabs>
                <w:tab w:val="left" w:pos="2168"/>
                <w:tab w:val="left" w:pos="4259"/>
                <w:tab w:val="left" w:pos="5451"/>
                <w:tab w:val="left" w:pos="6322"/>
                <w:tab w:val="left" w:pos="7439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интерактивного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задания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«Что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883" w:right="466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Смутное время в истории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 Кузьмой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>
            <w:pPr>
              <w:pStyle w:val="15"/>
              <w:ind w:right="101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>
            <w:pPr>
              <w:pStyle w:val="15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>
            <w:pPr>
              <w:pStyle w:val="15"/>
              <w:ind w:left="105" w:right="101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 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происхождения,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вероисповедания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еще люди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</w:p>
          <w:p>
            <w:pPr>
              <w:pStyle w:val="15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>
      <w:pPr>
        <w:spacing w:after="0" w:line="280" w:lineRule="exact"/>
        <w:jc w:val="left"/>
        <w:rPr>
          <w:sz w:val="26"/>
        </w:rPr>
        <w:sectPr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1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>
            <w:pPr>
              <w:pStyle w:val="15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Технологический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суверенитет /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</w:p>
          <w:p>
            <w:pPr>
              <w:pStyle w:val="15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экономика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новые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397" w:type="dxa"/>
          </w:tcPr>
          <w:p>
            <w:pPr>
              <w:pStyle w:val="15"/>
              <w:tabs>
                <w:tab w:val="left" w:pos="1713"/>
                <w:tab w:val="left" w:pos="2145"/>
                <w:tab w:val="left" w:pos="2660"/>
                <w:tab w:val="left" w:pos="2804"/>
                <w:tab w:val="left" w:pos="3348"/>
                <w:tab w:val="left" w:pos="4160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 основанных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 связано с цифровизацией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4"/>
                <w:sz w:val="26"/>
              </w:rPr>
              <w:t>к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104" w:firstLine="340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«суверенитет»,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>
            <w:pPr>
              <w:pStyle w:val="15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современную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многих россиян, в экономику, образование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культуру страны. Дискуссия, в ходе которой школьники высказывают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свои мнения о возможностях и рисках, которые появляются в связи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>
            <w:pPr>
              <w:pStyle w:val="15"/>
              <w:spacing w:before="1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с новыми понятиями в области цифровых технологий 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>
            <w:pPr>
              <w:pStyle w:val="15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 которого школьники знакомятся с двенадцатью 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>
            <w:pPr>
              <w:pStyle w:val="15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завершить некоторые из предложений, например: «Самое большое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открытие, которое я сделал на этом занятии – это …»; 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учится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</w:p>
          <w:p>
            <w:pPr>
              <w:pStyle w:val="15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отвечу …»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</w:trPr>
        <w:tc>
          <w:tcPr>
            <w:tcW w:w="2830" w:type="dxa"/>
          </w:tcPr>
          <w:p>
            <w:pPr>
              <w:pStyle w:val="15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</w:p>
          <w:p>
            <w:pPr>
              <w:pStyle w:val="15"/>
              <w:spacing w:line="299" w:lineRule="exact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397" w:type="dxa"/>
          </w:tcPr>
          <w:p>
            <w:pPr>
              <w:pStyle w:val="15"/>
              <w:ind w:right="98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>
            <w:pPr>
              <w:pStyle w:val="15"/>
              <w:ind w:left="448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>
            <w:pPr>
              <w:pStyle w:val="15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>
            <w:pPr>
              <w:pStyle w:val="15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 в групповом обсуждении случаев недопонимания мам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>
            <w:pPr>
              <w:pStyle w:val="15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>
            <w:pPr>
              <w:pStyle w:val="15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>
      <w:pPr>
        <w:spacing w:after="0" w:line="278" w:lineRule="exact"/>
        <w:rPr>
          <w:sz w:val="26"/>
        </w:rPr>
        <w:sectPr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0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402" w:right="290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>
            <w:pPr>
              <w:pStyle w:val="15"/>
              <w:spacing w:line="299" w:lineRule="exact"/>
              <w:ind w:left="17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родители, семья, дом, друзья, 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человек несет в себе всю жизнь,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опора и поддержка. Родина –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</w:p>
          <w:p>
            <w:pPr>
              <w:pStyle w:val="15"/>
              <w:spacing w:line="298" w:lineRule="exact"/>
              <w:ind w:right="104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символика?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означают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герба,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>
            <w:pPr>
              <w:pStyle w:val="15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>
            <w:pPr>
              <w:pStyle w:val="15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2" w:hRule="atLeast"/>
        </w:trPr>
        <w:tc>
          <w:tcPr>
            <w:tcW w:w="2830" w:type="dxa"/>
          </w:tcPr>
          <w:p>
            <w:pPr>
              <w:pStyle w:val="15"/>
              <w:spacing w:before="2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Волонтёрство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>
            <w:pPr>
              <w:pStyle w:val="15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>
            <w:pPr>
              <w:pStyle w:val="15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>
            <w:pPr>
              <w:pStyle w:val="15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0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979" w:right="493" w:hanging="47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7" w:type="dxa"/>
          </w:tcPr>
          <w:p>
            <w:pPr>
              <w:pStyle w:val="15"/>
              <w:tabs>
                <w:tab w:val="left" w:pos="2727"/>
              </w:tabs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обязанностей.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«конституция»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 без конституции.</w:t>
            </w:r>
          </w:p>
          <w:p>
            <w:pPr>
              <w:pStyle w:val="15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>
            <w:pPr>
              <w:pStyle w:val="15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>
            <w:pPr>
              <w:pStyle w:val="15"/>
              <w:spacing w:line="298" w:lineRule="exact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>
      <w:pPr>
        <w:spacing w:after="0" w:line="298" w:lineRule="exact"/>
        <w:rPr>
          <w:sz w:val="26"/>
        </w:rPr>
        <w:sectPr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917" w:right="576" w:hanging="32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Герои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Россия 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 тех,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>
            <w:pPr>
              <w:pStyle w:val="15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>
            <w:pPr>
              <w:pStyle w:val="15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>
            <w:pPr>
              <w:pStyle w:val="15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>
            <w:pPr>
              <w:pStyle w:val="15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>
            <w:pPr>
              <w:pStyle w:val="15"/>
              <w:spacing w:before="2"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годе?)</w:t>
            </w:r>
          </w:p>
          <w:p>
            <w:pPr>
              <w:pStyle w:val="15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>
            <w:pPr>
              <w:pStyle w:val="15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>
            <w:pPr>
              <w:pStyle w:val="15"/>
              <w:spacing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2830" w:type="dxa"/>
          </w:tcPr>
          <w:p>
            <w:pPr>
              <w:pStyle w:val="15"/>
              <w:spacing w:before="2" w:line="298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>
            <w:pPr>
              <w:pStyle w:val="15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"Азбуке"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>
            <w:pPr>
              <w:pStyle w:val="15"/>
              <w:spacing w:line="300" w:lineRule="exact"/>
              <w:ind w:right="102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446" w:right="200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>
            <w:pPr>
              <w:pStyle w:val="15"/>
              <w:tabs>
                <w:tab w:val="left" w:pos="2336"/>
                <w:tab w:val="left" w:pos="3301"/>
                <w:tab w:val="left" w:pos="4459"/>
                <w:tab w:val="left" w:pos="5686"/>
                <w:tab w:val="left" w:pos="7049"/>
                <w:tab w:val="left" w:pos="7411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«Первая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печатная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«Азбука»: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>
            <w:pPr>
              <w:pStyle w:val="15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 w:hRule="atLeast"/>
        </w:trPr>
        <w:tc>
          <w:tcPr>
            <w:tcW w:w="2830" w:type="dxa"/>
          </w:tcPr>
          <w:p>
            <w:pPr>
              <w:pStyle w:val="15"/>
              <w:ind w:left="669" w:right="654" w:firstLine="1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7" w:type="dxa"/>
          </w:tcPr>
          <w:p>
            <w:pPr>
              <w:pStyle w:val="15"/>
              <w:tabs>
                <w:tab w:val="left" w:pos="2404"/>
              </w:tabs>
              <w:ind w:right="98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>
            <w:pPr>
              <w:pStyle w:val="15"/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938" w:type="dxa"/>
          </w:tcPr>
          <w:p>
            <w:pPr>
              <w:pStyle w:val="15"/>
              <w:spacing w:line="296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>
            <w:pPr>
              <w:pStyle w:val="15"/>
              <w:spacing w:before="1"/>
              <w:ind w:left="446" w:right="1095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>
            <w:pPr>
              <w:pStyle w:val="15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>
      <w:pPr>
        <w:spacing w:after="0"/>
        <w:jc w:val="left"/>
        <w:rPr>
          <w:sz w:val="26"/>
        </w:rPr>
        <w:sectPr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3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>
            <w:pPr>
              <w:pStyle w:val="15"/>
              <w:spacing w:before="1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>
            <w:pPr>
              <w:pStyle w:val="15"/>
              <w:spacing w:line="298" w:lineRule="exact"/>
              <w:ind w:left="109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>
            <w:pPr>
              <w:pStyle w:val="15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7" w:type="dxa"/>
          </w:tcPr>
          <w:p>
            <w:pPr>
              <w:pStyle w:val="15"/>
              <w:tabs>
                <w:tab w:val="left" w:pos="2036"/>
                <w:tab w:val="left" w:pos="3291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паек.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>
            <w:pPr>
              <w:pStyle w:val="15"/>
              <w:ind w:left="448" w:right="101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войск.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>
            <w:pPr>
              <w:pStyle w:val="15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блиц-опросе «Что вы знаете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 образом город попал в кольцо; зачем Гитлер хотел 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 почему Ладожское озеро называют дорогой жизни; чем 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>
            <w:pPr>
              <w:pStyle w:val="15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>
            <w:pPr>
              <w:pStyle w:val="15"/>
              <w:spacing w:line="300" w:lineRule="exact"/>
              <w:ind w:left="105" w:right="100" w:firstLine="340"/>
              <w:rPr>
                <w:sz w:val="26"/>
              </w:rPr>
            </w:pPr>
            <w:r>
              <w:rPr>
                <w:w w:val="95"/>
                <w:sz w:val="26"/>
              </w:rPr>
              <w:t>Работа в парах с дальнейшим обобщением: почему планам Гитлера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</w:trPr>
        <w:tc>
          <w:tcPr>
            <w:tcW w:w="2830" w:type="dxa"/>
          </w:tcPr>
          <w:p>
            <w:pPr>
              <w:pStyle w:val="15"/>
              <w:spacing w:line="299" w:lineRule="exact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>
            <w:pPr>
              <w:pStyle w:val="15"/>
              <w:ind w:right="99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какими обладает правами? Что 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>
            <w:pPr>
              <w:pStyle w:val="15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938" w:type="dxa"/>
          </w:tcPr>
          <w:p>
            <w:pPr>
              <w:pStyle w:val="15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>
            <w:pPr>
              <w:pStyle w:val="15"/>
              <w:tabs>
                <w:tab w:val="left" w:pos="2162"/>
                <w:tab w:val="left" w:pos="3320"/>
                <w:tab w:val="left" w:pos="5285"/>
                <w:tab w:val="left" w:pos="6671"/>
              </w:tabs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«Какие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традиционные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>
            <w:pPr>
              <w:pStyle w:val="15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>
            <w:pPr>
              <w:pStyle w:val="15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1" w:hRule="atLeast"/>
        </w:trPr>
        <w:tc>
          <w:tcPr>
            <w:tcW w:w="2830" w:type="dxa"/>
          </w:tcPr>
          <w:p>
            <w:pPr>
              <w:pStyle w:val="15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>
            <w:pPr>
              <w:pStyle w:val="15"/>
              <w:ind w:left="417" w:right="405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7" w:type="dxa"/>
          </w:tcPr>
          <w:p>
            <w:pPr>
              <w:pStyle w:val="15"/>
              <w:tabs>
                <w:tab w:val="left" w:pos="2449"/>
                <w:tab w:val="left" w:pos="3327"/>
              </w:tabs>
              <w:ind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без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>
            <w:pPr>
              <w:pStyle w:val="15"/>
              <w:spacing w:before="1"/>
              <w:ind w:right="103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>
            <w:pPr>
              <w:pStyle w:val="15"/>
              <w:ind w:right="100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938" w:type="dxa"/>
          </w:tcPr>
          <w:p>
            <w:pPr>
              <w:pStyle w:val="15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>
            <w:pPr>
              <w:pStyle w:val="15"/>
              <w:tabs>
                <w:tab w:val="left" w:pos="1612"/>
                <w:tab w:val="left" w:pos="1989"/>
                <w:tab w:val="left" w:pos="2972"/>
                <w:tab w:val="left" w:pos="3488"/>
                <w:tab w:val="left" w:pos="4821"/>
                <w:tab w:val="left" w:pos="6035"/>
                <w:tab w:val="left" w:pos="6428"/>
              </w:tabs>
              <w:ind w:left="105"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беседе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об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основных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научных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>
            <w:pPr>
              <w:pStyle w:val="15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>
            <w:pPr>
              <w:pStyle w:val="15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опросе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</w:p>
          <w:p>
            <w:pPr>
              <w:pStyle w:val="15"/>
              <w:spacing w:line="298" w:lineRule="exact"/>
              <w:ind w:left="105" w:right="102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</w:tbl>
    <w:p>
      <w:pPr>
        <w:spacing w:after="0" w:line="298" w:lineRule="exact"/>
        <w:jc w:val="left"/>
        <w:rPr>
          <w:sz w:val="26"/>
        </w:rPr>
        <w:sectPr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8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297" w:right="283" w:firstLine="82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страной в мире, которую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 уголки нашей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>
            <w:pPr>
              <w:pStyle w:val="15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 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>
            <w:pPr>
              <w:pStyle w:val="15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>
            <w:pPr>
              <w:pStyle w:val="15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 предложения, начало которых произносит педагог: 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 не знал, что …»; «Если бы я делал пост в социальных сетях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</w:p>
          <w:p>
            <w:pPr>
              <w:pStyle w:val="15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</w:trPr>
        <w:tc>
          <w:tcPr>
            <w:tcW w:w="2830" w:type="dxa"/>
          </w:tcPr>
          <w:p>
            <w:pPr>
              <w:pStyle w:val="15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>
            <w:pPr>
              <w:pStyle w:val="15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>
            <w:pPr>
              <w:pStyle w:val="15"/>
              <w:spacing w:before="1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7" w:type="dxa"/>
          </w:tcPr>
          <w:p>
            <w:pPr>
              <w:pStyle w:val="15"/>
              <w:ind w:right="100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>
            <w:pPr>
              <w:pStyle w:val="15"/>
              <w:ind w:right="98" w:firstLine="340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280-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 флотоводца, командующего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Черноморским флотом 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русско-турецкой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(1798—1800),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</w:p>
          <w:p>
            <w:pPr>
              <w:pStyle w:val="15"/>
              <w:spacing w:before="1"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>
            <w:pPr>
              <w:pStyle w:val="15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>
            <w:pPr>
              <w:pStyle w:val="15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 военного.</w:t>
            </w:r>
          </w:p>
          <w:p>
            <w:pPr>
              <w:pStyle w:val="15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>
            <w:pPr>
              <w:pStyle w:val="15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>
            <w:pPr>
              <w:pStyle w:val="15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</w:tbl>
    <w:p>
      <w:pPr>
        <w:spacing w:after="0"/>
        <w:jc w:val="left"/>
        <w:rPr>
          <w:sz w:val="26"/>
        </w:rPr>
        <w:sectPr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8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765" w:right="117" w:hanging="62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397" w:type="dxa"/>
          </w:tcPr>
          <w:p>
            <w:pPr>
              <w:pStyle w:val="15"/>
              <w:tabs>
                <w:tab w:val="left" w:pos="2093"/>
              </w:tabs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дружбы. Что нужно для того, 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>
            <w:pPr>
              <w:pStyle w:val="15"/>
              <w:tabs>
                <w:tab w:val="left" w:pos="2520"/>
                <w:tab w:val="left" w:pos="3562"/>
                <w:tab w:val="left" w:pos="4248"/>
                <w:tab w:val="left" w:pos="6613"/>
                <w:tab w:val="left" w:pos="7016"/>
              </w:tabs>
              <w:ind w:left="105"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 в различных сферах общественной жизни).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спутника/спутницу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жизни,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чем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руководствоваться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выборе</w:t>
            </w:r>
          </w:p>
          <w:p>
            <w:pPr>
              <w:pStyle w:val="15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профессии.</w:t>
            </w:r>
          </w:p>
          <w:p>
            <w:pPr>
              <w:pStyle w:val="15"/>
              <w:spacing w:before="1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выбирают 5 и аргументируют всему классу свой выбор. В набор могут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</w:p>
          <w:p>
            <w:pPr>
              <w:pStyle w:val="15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«умение шутить»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792" w:right="715" w:hanging="6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98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Всемирный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</w:p>
          <w:p>
            <w:pPr>
              <w:pStyle w:val="15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Фестивали,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>
            <w:pPr>
              <w:pStyle w:val="15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>
            <w:pPr>
              <w:pStyle w:val="15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>
            <w:pPr>
              <w:pStyle w:val="15"/>
              <w:tabs>
                <w:tab w:val="left" w:pos="1916"/>
                <w:tab w:val="left" w:pos="3629"/>
                <w:tab w:val="left" w:pos="5056"/>
                <w:tab w:val="left" w:pos="6473"/>
                <w:tab w:val="left" w:pos="6896"/>
                <w:tab w:val="left" w:pos="7709"/>
              </w:tabs>
              <w:spacing w:line="298" w:lineRule="exact"/>
              <w:ind w:left="105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«Всемирный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фестиваль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молодежи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</w:tbl>
    <w:p>
      <w:pPr>
        <w:spacing w:after="0" w:line="298" w:lineRule="exact"/>
        <w:jc w:val="left"/>
        <w:rPr>
          <w:sz w:val="26"/>
        </w:rPr>
        <w:sectPr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3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>
            <w:pPr>
              <w:pStyle w:val="15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397" w:type="dxa"/>
          </w:tcPr>
          <w:p>
            <w:pPr>
              <w:pStyle w:val="15"/>
              <w:tabs>
                <w:tab w:val="left" w:pos="3473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>
            <w:pPr>
              <w:pStyle w:val="15"/>
              <w:tabs>
                <w:tab w:val="left" w:pos="2730"/>
              </w:tabs>
              <w:spacing w:line="298" w:lineRule="exact"/>
              <w:ind w:left="448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авиастроение.</w:t>
            </w:r>
          </w:p>
          <w:p>
            <w:pPr>
              <w:pStyle w:val="15"/>
              <w:spacing w:before="1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>
            <w:pPr>
              <w:pStyle w:val="15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1913 году на первом в мире четырехмоторном самолете 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"Суперджет", МС-21, Ил-114-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>
            <w:pPr>
              <w:pStyle w:val="15"/>
              <w:ind w:left="105" w:right="103" w:firstLine="405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«33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ступеньки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>
            <w:pPr>
              <w:pStyle w:val="15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</w:p>
          <w:p>
            <w:pPr>
              <w:pStyle w:val="15"/>
              <w:ind w:left="105" w:right="101"/>
              <w:rPr>
                <w:sz w:val="26"/>
              </w:rPr>
            </w:pP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профотборе.</w:t>
            </w:r>
          </w:p>
          <w:p>
            <w:pPr>
              <w:pStyle w:val="15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Рефлексивная беседа «Я могу стать кем захочу, или уже нет?»,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</w:p>
          <w:p>
            <w:pPr>
              <w:pStyle w:val="15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>
            <w:pPr>
              <w:pStyle w:val="15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>
            <w:pPr>
              <w:pStyle w:val="15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924" w:right="362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95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>
            <w:pPr>
              <w:pStyle w:val="15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>
            <w:pPr>
              <w:pStyle w:val="15"/>
              <w:tabs>
                <w:tab w:val="left" w:pos="4003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128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130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</w:tbl>
    <w:p>
      <w:pPr>
        <w:spacing w:after="0"/>
        <w:jc w:val="left"/>
        <w:rPr>
          <w:sz w:val="26"/>
        </w:rPr>
        <w:sectPr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8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201" w:right="196" w:firstLine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сказочное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искусство. Цирк в России,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 на весь мир российские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Петербурге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>
            <w:pPr>
              <w:pStyle w:val="15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Беседа о современном цирке, причинах его популярности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жонглировании,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>
            <w:pPr>
              <w:pStyle w:val="15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>
            <w:pPr>
              <w:pStyle w:val="15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Видео-викторина «Клоун», в ходе которой школьники знакомятся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>
            <w:pPr>
              <w:pStyle w:val="15"/>
              <w:spacing w:line="300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9" w:hRule="atLeast"/>
        </w:trPr>
        <w:tc>
          <w:tcPr>
            <w:tcW w:w="2830" w:type="dxa"/>
          </w:tcPr>
          <w:p>
            <w:pPr>
              <w:pStyle w:val="15"/>
              <w:ind w:left="350" w:right="337" w:firstLine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397" w:type="dxa"/>
          </w:tcPr>
          <w:p>
            <w:pPr>
              <w:pStyle w:val="15"/>
              <w:ind w:right="101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>
            <w:pPr>
              <w:pStyle w:val="15"/>
              <w:ind w:right="98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>
            <w:pPr>
              <w:pStyle w:val="15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</w:p>
          <w:p>
            <w:pPr>
              <w:pStyle w:val="15"/>
              <w:ind w:right="10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938" w:type="dxa"/>
          </w:tcPr>
          <w:p>
            <w:pPr>
              <w:pStyle w:val="15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 в космонавтике. Самостоятельная работа в группах: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космонавте  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Кондакова,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Крикалев,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Падалка,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>
            <w:pPr>
              <w:pStyle w:val="15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>
            <w:pPr>
              <w:pStyle w:val="15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</w:tbl>
    <w:p>
      <w:pPr>
        <w:spacing w:after="0" w:line="278" w:lineRule="exact"/>
        <w:rPr>
          <w:sz w:val="26"/>
        </w:rPr>
        <w:sectPr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450" w:right="4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Н. В.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>
            <w:pPr>
              <w:pStyle w:val="15"/>
              <w:ind w:right="102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Диканьки».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>
            <w:pPr>
              <w:pStyle w:val="15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>
            <w:pPr>
              <w:pStyle w:val="15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>
            <w:pPr>
              <w:pStyle w:val="15"/>
              <w:spacing w:line="298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5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676" w:right="627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>
            <w:pPr>
              <w:pStyle w:val="15"/>
              <w:spacing w:line="300" w:lineRule="exact"/>
              <w:ind w:right="99" w:firstLine="340"/>
              <w:rPr>
                <w:sz w:val="26"/>
              </w:rPr>
            </w:pPr>
            <w:r>
              <w:rPr>
                <w:sz w:val="26"/>
              </w:rPr>
              <w:t>Соблюдать эко-правила — не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 экологических проблем, существующих в России, и роли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появлении,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поиски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>
            <w:pPr>
              <w:pStyle w:val="15"/>
              <w:spacing w:before="1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</w:trPr>
        <w:tc>
          <w:tcPr>
            <w:tcW w:w="2830" w:type="dxa"/>
          </w:tcPr>
          <w:p>
            <w:pPr>
              <w:pStyle w:val="15"/>
              <w:spacing w:line="297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7" w:type="dxa"/>
          </w:tcPr>
          <w:p>
            <w:pPr>
              <w:pStyle w:val="15"/>
              <w:spacing w:line="297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>
            <w:pPr>
              <w:pStyle w:val="15"/>
              <w:spacing w:before="1"/>
              <w:ind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>
            <w:pPr>
              <w:pStyle w:val="15"/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938" w:type="dxa"/>
          </w:tcPr>
          <w:p>
            <w:pPr>
              <w:pStyle w:val="15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>
            <w:pPr>
              <w:pStyle w:val="15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>
            <w:pPr>
              <w:pStyle w:val="15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>
            <w:pPr>
              <w:pStyle w:val="15"/>
              <w:tabs>
                <w:tab w:val="left" w:pos="2013"/>
                <w:tab w:val="left" w:pos="3431"/>
                <w:tab w:val="left" w:pos="3980"/>
                <w:tab w:val="left" w:pos="4556"/>
                <w:tab w:val="left" w:pos="6590"/>
              </w:tabs>
              <w:spacing w:line="298" w:lineRule="exact"/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«Владеете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ли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</w:p>
          <w:p>
            <w:pPr>
              <w:pStyle w:val="15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Бессмертный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Победы. Участие в беседе о том, что заставляет тысячи человек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 поиском и захоронением останков погибших защитников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>
            <w:pPr>
              <w:pStyle w:val="15"/>
              <w:spacing w:line="300" w:lineRule="exact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 Бессмертного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</w:tbl>
    <w:p>
      <w:pPr>
        <w:spacing w:after="0" w:line="300" w:lineRule="exact"/>
        <w:rPr>
          <w:sz w:val="26"/>
        </w:rPr>
        <w:sectPr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4397"/>
        <w:gridCol w:w="79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0" w:type="dxa"/>
          </w:tcPr>
          <w:p>
            <w:pPr>
              <w:pStyle w:val="15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>
            <w:pPr>
              <w:pStyle w:val="15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>
            <w:pPr>
              <w:pStyle w:val="15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</w:trPr>
        <w:tc>
          <w:tcPr>
            <w:tcW w:w="2830" w:type="dxa"/>
          </w:tcPr>
          <w:p>
            <w:pPr>
              <w:pStyle w:val="15"/>
              <w:spacing w:before="2"/>
              <w:ind w:left="729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>
            <w:pPr>
              <w:pStyle w:val="15"/>
              <w:spacing w:before="1"/>
              <w:ind w:left="551" w:right="483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397" w:type="dxa"/>
          </w:tcPr>
          <w:p>
            <w:pPr>
              <w:pStyle w:val="15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938" w:type="dxa"/>
          </w:tcPr>
          <w:p>
            <w:pPr>
              <w:pStyle w:val="15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>
            <w:pPr>
              <w:pStyle w:val="15"/>
              <w:tabs>
                <w:tab w:val="left" w:pos="1576"/>
                <w:tab w:val="left" w:pos="1917"/>
                <w:tab w:val="left" w:pos="3288"/>
                <w:tab w:val="left" w:pos="3636"/>
                <w:tab w:val="left" w:pos="4325"/>
                <w:tab w:val="left" w:pos="5159"/>
                <w:tab w:val="left" w:pos="6217"/>
                <w:tab w:val="left" w:pos="6973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дискуссии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том,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какое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должно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быть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>
            <w:pPr>
              <w:pStyle w:val="15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>
            <w:pPr>
              <w:pStyle w:val="15"/>
              <w:spacing w:line="298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6" w:hRule="atLeast"/>
        </w:trPr>
        <w:tc>
          <w:tcPr>
            <w:tcW w:w="2830" w:type="dxa"/>
          </w:tcPr>
          <w:p>
            <w:pPr>
              <w:pStyle w:val="15"/>
              <w:spacing w:before="1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</w:p>
          <w:p>
            <w:pPr>
              <w:pStyle w:val="15"/>
              <w:spacing w:before="1"/>
              <w:ind w:left="213" w:right="204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Великий и могучий.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397" w:type="dxa"/>
          </w:tcPr>
          <w:p>
            <w:pPr>
              <w:pStyle w:val="15"/>
              <w:spacing w:before="1"/>
              <w:ind w:left="448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>
            <w:pPr>
              <w:pStyle w:val="15"/>
              <w:tabs>
                <w:tab w:val="left" w:pos="2749"/>
              </w:tabs>
              <w:spacing w:before="1"/>
              <w:ind w:right="97" w:firstLine="340"/>
              <w:rPr>
                <w:sz w:val="26"/>
              </w:rPr>
            </w:pPr>
            <w:r>
              <w:rPr>
                <w:sz w:val="26"/>
              </w:rPr>
              <w:t>Творчество 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поколения. Вклад А. С. Пушкина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>
            <w:pPr>
              <w:pStyle w:val="15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>
            <w:pPr>
              <w:pStyle w:val="15"/>
              <w:spacing w:before="1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Брейн-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иллюстрации».</w:t>
            </w:r>
          </w:p>
          <w:p>
            <w:pPr>
              <w:pStyle w:val="15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>
            <w:pPr>
              <w:pStyle w:val="15"/>
              <w:spacing w:line="300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>
      <w:pPr>
        <w:spacing w:after="0" w:line="300" w:lineRule="exact"/>
        <w:jc w:val="left"/>
        <w:rPr>
          <w:sz w:val="26"/>
        </w:rPr>
        <w:sectPr>
          <w:pgSz w:w="16840" w:h="11910" w:orient="landscape"/>
          <w:pgMar w:top="840" w:right="700" w:bottom="1120" w:left="740" w:header="0" w:footer="920" w:gutter="0"/>
          <w:cols w:space="720" w:num="1"/>
        </w:sectPr>
      </w:pPr>
    </w:p>
    <w:p>
      <w:pPr>
        <w:pStyle w:val="4"/>
        <w:spacing w:before="74"/>
        <w:ind w:left="843"/>
        <w:jc w:val="left"/>
      </w:pPr>
      <w:bookmarkStart w:id="15" w:name="_bookmark15"/>
      <w:bookmarkEnd w:id="15"/>
      <w:r>
        <w:t>ПОДГОТОВКА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>
      <w:pPr>
        <w:pStyle w:val="8"/>
        <w:spacing w:before="99" w:line="312" w:lineRule="auto"/>
        <w:ind w:left="102" w:right="102" w:firstLine="707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>
      <w:pPr>
        <w:pStyle w:val="8"/>
        <w:spacing w:line="312" w:lineRule="auto"/>
        <w:ind w:left="102" w:right="104" w:firstLine="707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 учителя.</w:t>
      </w:r>
    </w:p>
    <w:p>
      <w:pPr>
        <w:pStyle w:val="8"/>
        <w:spacing w:line="312" w:lineRule="auto"/>
        <w:ind w:left="102" w:right="103" w:firstLine="7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сценарием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10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9"/>
        </w:rPr>
        <w:t xml:space="preserve"> </w:t>
      </w:r>
      <w:r>
        <w:t>частей: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мотивационная,</w:t>
      </w:r>
      <w:r>
        <w:rPr>
          <w:spacing w:val="15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часть</w:t>
      </w:r>
    </w:p>
    <w:p>
      <w:pPr>
        <w:pStyle w:val="8"/>
        <w:spacing w:line="312" w:lineRule="auto"/>
        <w:ind w:left="102" w:right="104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занятия.</w:t>
      </w:r>
    </w:p>
    <w:p>
      <w:pPr>
        <w:pStyle w:val="8"/>
        <w:spacing w:line="312" w:lineRule="auto"/>
        <w:ind w:left="102" w:right="104" w:firstLine="707"/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7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2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видеоролика,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деятельность).</w:t>
      </w:r>
    </w:p>
    <w:p>
      <w:pPr>
        <w:pStyle w:val="8"/>
        <w:spacing w:before="1" w:line="312" w:lineRule="auto"/>
        <w:ind w:left="102" w:right="108" w:firstLine="707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задание.</w:t>
      </w:r>
    </w:p>
    <w:p>
      <w:pPr>
        <w:pStyle w:val="8"/>
        <w:spacing w:before="1" w:line="312" w:lineRule="auto"/>
        <w:ind w:left="102" w:right="105" w:firstLine="707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сценарии,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 структуру.</w:t>
      </w:r>
    </w:p>
    <w:sectPr>
      <w:footerReference r:id="rId13" w:type="default"/>
      <w:pgSz w:w="11910" w:h="16840"/>
      <w:pgMar w:top="1280" w:right="740" w:bottom="1120" w:left="1600" w:header="0" w:footer="9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ind w:left="0" w:firstLine="0"/>
      <w:jc w:val="left"/>
      <w:rPr>
        <w:sz w:val="20"/>
      </w:rPr>
    </w:pPr>
    <w:r>
      <w:pict>
        <v:shape id="_x0000_s2049" o:spid="_x0000_s2049" o:spt="202" type="#_x0000_t202" style="position:absolute;left:0pt;margin-left:538.65pt;margin-top:799.25pt;height:15.95pt;width:17.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33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ind w:left="0" w:firstLine="0"/>
      <w:jc w:val="left"/>
      <w:rPr>
        <w:sz w:val="20"/>
      </w:rPr>
    </w:pPr>
    <w:r>
      <w:pict>
        <v:shape id="_x0000_s2050" o:spid="_x0000_s2050" o:spt="202" type="#_x0000_t202" style="position:absolute;left:0pt;margin-left:785.4pt;margin-top:534.3pt;height:13.05pt;width:17.3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5" w:lineRule="exact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ind w:left="0" w:firstLine="0"/>
      <w:jc w:val="left"/>
      <w:rPr>
        <w:sz w:val="20"/>
      </w:rPr>
    </w:pPr>
    <w:r>
      <w:pict>
        <v:shape id="_x0000_s2051" o:spid="_x0000_s2051" o:spt="202" type="#_x0000_t202" style="position:absolute;left:0pt;margin-left:538.65pt;margin-top:802.15pt;height:13.05pt;width:17.3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5" w:lineRule="exact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79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ind w:left="0" w:firstLine="0"/>
      <w:jc w:val="left"/>
      <w:rPr>
        <w:sz w:val="20"/>
      </w:rPr>
    </w:pPr>
    <w:r>
      <w:pict>
        <v:shape id="_x0000_s2052" o:spid="_x0000_s2052" o:spt="202" type="#_x0000_t202" style="position:absolute;left:0pt;margin-left:765.55pt;margin-top:555.55pt;height:13.05pt;width:22.8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5" w:lineRule="exact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ind w:left="0" w:firstLine="0"/>
      <w:jc w:val="left"/>
      <w:rPr>
        <w:sz w:val="20"/>
      </w:rPr>
    </w:pPr>
    <w:r>
      <w:pict>
        <v:shape id="_x0000_s2053" o:spid="_x0000_s2053" o:spt="202" type="#_x0000_t202" style="position:absolute;left:0pt;margin-left:533.15pt;margin-top:780.9pt;height:13.05pt;width:22.7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5" w:lineRule="exact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ind w:left="0" w:firstLine="0"/>
      <w:jc w:val="left"/>
      <w:rPr>
        <w:sz w:val="20"/>
      </w:rPr>
    </w:pPr>
    <w:r>
      <w:pict>
        <v:shape id="_x0000_s2054" o:spid="_x0000_s2054" o:spt="202" type="#_x0000_t202" style="position:absolute;left:0pt;margin-left:779.85pt;margin-top:534.3pt;height:13.05pt;width:23.7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5" w:lineRule="exact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rFonts w:ascii="Calibri"/>
                    <w:sz w:val="22"/>
                  </w:rPr>
                  <w:t>9</w:t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ind w:left="0" w:firstLine="0"/>
      <w:jc w:val="left"/>
      <w:rPr>
        <w:sz w:val="20"/>
      </w:rPr>
    </w:pPr>
    <w:r>
      <w:pict>
        <v:shape id="_x0000_s2055" o:spid="_x0000_s2055" o:spt="202" type="#_x0000_t202" style="position:absolute;left:0pt;margin-left:781.85pt;margin-top:534.3pt;height:13.05pt;width:18.7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5" w:lineRule="exact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120</w:t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ind w:left="0" w:firstLine="0"/>
      <w:jc w:val="left"/>
      <w:rPr>
        <w:sz w:val="20"/>
      </w:rPr>
    </w:pPr>
    <w:r>
      <w:pict>
        <v:shape id="_x0000_s2056" o:spid="_x0000_s2056" o:spt="202" type="#_x0000_t202" style="position:absolute;left:0pt;margin-left:779.85pt;margin-top:534.3pt;height:13.05pt;width:22.75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5" w:lineRule="exact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ind w:left="0" w:firstLine="0"/>
      <w:jc w:val="left"/>
      <w:rPr>
        <w:sz w:val="20"/>
      </w:rPr>
    </w:pPr>
    <w:r>
      <w:pict>
        <v:shape id="_x0000_s2057" o:spid="_x0000_s2057" o:spt="202" type="#_x0000_t202" style="position:absolute;left:0pt;margin-left:535.25pt;margin-top:780.9pt;height:13.05pt;width:18.75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5" w:lineRule="exact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133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107" w:hanging="36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33" w:hanging="28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)"/>
      <w:lvlJc w:val="left"/>
      <w:pPr>
        <w:ind w:left="1153" w:hanging="31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3">
    <w:nsid w:val="CF092B84"/>
    <w:multiLevelType w:val="multilevel"/>
    <w:tmpl w:val="CF092B84"/>
    <w:lvl w:ilvl="0" w:tentative="0">
      <w:start w:val="0"/>
      <w:numFmt w:val="bullet"/>
      <w:lvlText w:val=""/>
      <w:lvlJc w:val="left"/>
      <w:pPr>
        <w:ind w:left="216" w:hanging="233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33" w:hanging="288"/>
        <w:jc w:val="left"/>
      </w:pPr>
      <w:rPr>
        <w:rFonts w:hint="default" w:ascii="Times New Roman" w:hAnsi="Times New Roman" w:eastAsia="Times New Roman" w:cs="Times New Roman"/>
        <w:color w:val="231F2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4">
    <w:nsid w:val="0053208E"/>
    <w:multiLevelType w:val="multilevel"/>
    <w:tmpl w:val="0053208E"/>
    <w:lvl w:ilvl="0" w:tentative="0">
      <w:start w:val="0"/>
      <w:numFmt w:val="bullet"/>
      <w:lvlText w:val=""/>
      <w:lvlJc w:val="left"/>
      <w:pPr>
        <w:ind w:left="133" w:hanging="303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lvlText w:val="%1)"/>
      <w:lvlJc w:val="left"/>
      <w:pPr>
        <w:ind w:left="107" w:hanging="36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129" w:hanging="288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7">
    <w:nsid w:val="25B654F3"/>
    <w:multiLevelType w:val="multilevel"/>
    <w:tmpl w:val="25B654F3"/>
    <w:lvl w:ilvl="0" w:tentative="0">
      <w:start w:val="0"/>
      <w:numFmt w:val="bullet"/>
      <w:lvlText w:val="–"/>
      <w:lvlJc w:val="left"/>
      <w:pPr>
        <w:ind w:left="133" w:hanging="27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8">
    <w:nsid w:val="2A8F537B"/>
    <w:multiLevelType w:val="multilevel"/>
    <w:tmpl w:val="2A8F537B"/>
    <w:lvl w:ilvl="0" w:tentative="0">
      <w:start w:val="0"/>
      <w:numFmt w:val="bullet"/>
      <w:lvlText w:val=""/>
      <w:lvlJc w:val="left"/>
      <w:pPr>
        <w:ind w:left="133" w:hanging="207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9">
    <w:nsid w:val="59ADCABA"/>
    <w:multiLevelType w:val="multilevel"/>
    <w:tmpl w:val="59ADCABA"/>
    <w:lvl w:ilvl="0" w:tentative="0">
      <w:start w:val="0"/>
      <w:numFmt w:val="bullet"/>
      <w:lvlText w:val=""/>
      <w:lvlJc w:val="left"/>
      <w:pPr>
        <w:ind w:left="133" w:hanging="233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10">
    <w:nsid w:val="72183CF9"/>
    <w:multiLevelType w:val="multilevel"/>
    <w:tmpl w:val="72183CF9"/>
    <w:lvl w:ilvl="0" w:tentative="0">
      <w:start w:val="0"/>
      <w:numFmt w:val="bullet"/>
      <w:lvlText w:val=""/>
      <w:lvlJc w:val="left"/>
      <w:pPr>
        <w:ind w:left="133" w:hanging="233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67003CD"/>
    <w:rsid w:val="6CBA3EB5"/>
    <w:rsid w:val="718405D1"/>
    <w:rsid w:val="789663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before="73"/>
      <w:ind w:left="1807" w:right="1096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type="paragraph" w:styleId="3">
    <w:name w:val="heading 2"/>
    <w:basedOn w:val="1"/>
    <w:next w:val="1"/>
    <w:qFormat/>
    <w:uiPriority w:val="1"/>
    <w:pPr>
      <w:ind w:left="133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4">
    <w:name w:val="heading 3"/>
    <w:basedOn w:val="1"/>
    <w:next w:val="1"/>
    <w:qFormat/>
    <w:uiPriority w:val="1"/>
    <w:pPr>
      <w:spacing w:before="160"/>
      <w:ind w:left="841"/>
      <w:jc w:val="both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5">
    <w:name w:val="heading 4"/>
    <w:basedOn w:val="1"/>
    <w:next w:val="1"/>
    <w:qFormat/>
    <w:uiPriority w:val="1"/>
    <w:pPr>
      <w:ind w:left="1129" w:hanging="289"/>
      <w:jc w:val="both"/>
      <w:outlineLvl w:val="4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pPr>
      <w:ind w:left="133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9">
    <w:name w:val="toc 1"/>
    <w:basedOn w:val="1"/>
    <w:next w:val="1"/>
    <w:qFormat/>
    <w:uiPriority w:val="1"/>
    <w:pPr>
      <w:spacing w:before="226"/>
      <w:ind w:left="13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10">
    <w:name w:val="toc 3"/>
    <w:basedOn w:val="1"/>
    <w:next w:val="1"/>
    <w:qFormat/>
    <w:uiPriority w:val="1"/>
    <w:pPr>
      <w:spacing w:before="124"/>
      <w:ind w:left="57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11">
    <w:name w:val="toc 2"/>
    <w:basedOn w:val="1"/>
    <w:next w:val="1"/>
    <w:qFormat/>
    <w:uiPriority w:val="1"/>
    <w:pPr>
      <w:spacing w:before="126"/>
      <w:ind w:left="354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12">
    <w:name w:val="Title"/>
    <w:basedOn w:val="1"/>
    <w:qFormat/>
    <w:uiPriority w:val="1"/>
    <w:pPr>
      <w:spacing w:before="293"/>
      <w:ind w:left="1365" w:right="1364"/>
      <w:jc w:val="center"/>
    </w:pPr>
    <w:rPr>
      <w:rFonts w:ascii="Calibri" w:hAnsi="Calibri" w:eastAsia="Calibri" w:cs="Calibri"/>
      <w:b/>
      <w:bCs/>
      <w:sz w:val="56"/>
      <w:szCs w:val="56"/>
      <w:lang w:val="ru-RU" w:eastAsia="en-US" w:bidi="ar-SA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ind w:left="133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5">
    <w:name w:val="Table Paragraph"/>
    <w:basedOn w:val="1"/>
    <w:qFormat/>
    <w:uiPriority w:val="1"/>
    <w:pPr>
      <w:ind w:left="107"/>
      <w:jc w:val="both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.jpeg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ScaleCrop>false</ScaleCrop>
  <LinksUpToDate>false</LinksUpToDate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2023-08-29T08:30:00Z</dcterms:created>
  <dc:creator>Ирина Парфёнова</dc:creator>
  <cp:lastModifiedBy>Гульсина</cp:lastModifiedBy>
  <cp:lastPrinted>2023-09-03T11:46:10Z</cp:lastPrinted>
  <dcterms:modified xsi:type="dcterms:W3CDTF">2023-09-03T11:49:48Z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2023-08-29T00:00:00Z</vt:filetime>
  </property>
  <property fmtid="{D5CDD505-2E9C-101B-9397-08002B2CF9AE}" pid="5" name="KSOProductBuildVer">
    <vt:lpwstr>1049-12.2.0.13201</vt:lpwstr>
  </property>
  <property fmtid="{D5CDD505-2E9C-101B-9397-08002B2CF9AE}" pid="6" name="ICV">
    <vt:lpwstr>0C938C7E7B174EDA921D825C27416D5B</vt:lpwstr>
  </property>
</Properties>
</file>